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71868" w14:textId="bf718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повышении (понижении) ставок земельного налога по Жаркаинскому району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Жаркаинского районного маслихата Акмолинской области от 15 сентября 2026 года № 8С-73/4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01.01.2026 в соответствии с пунктом 2 настоящего решения.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Казахстан, Жаркаинский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Повысить (понизить) ставки земельного налога по Жаркаинскому району, согласно приложению 1.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с 1 января 2026 года и подлежит официальному опубликованию.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Жаркаинского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8С-73/4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земельного налога по Жаркаинскому району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зон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(+), понижение (-)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Державинск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VIII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IX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XI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населенные пункты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XIV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XVIII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XXIV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XXV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XXVI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XXVII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XXVIII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XXIX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XXX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XXXI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XXXII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