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c948" w14:textId="6dec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Акмолинской области от 26 декабря 2023 года № 8/6 "Об утверждении Правил оказания социальной помощи, установления ее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9 июня 2026 года № 33/1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по Сандыктаускому району" от 26 декабря 2023 года № 8/6 (зарегистрировано в Реестре государственной регистрации нормативных правовых актов за № 8685-03)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Сандыктаускому району, утвержденных вышеуказанным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слава"I и II степени, в размере 3 (три) месячных расчетных показателей;";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15 (пятнадцать) месячных расчетных показателей;";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 в размере 3 (три) месячных расчетных показателей;";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инвалидностью, в размере 3(три)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пожара не позднее трех месяцев единовременно в размере до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не позднее трех месяцев единовременно в размере до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имеющим социально значимые заболевания (болезнь, вызванная вирусом иммунодефицита человека (ВИЧ), туберкулез, злокачественные новообразования), состоящим на учете в организациях здравоохранения, по одному виду из заболеваний,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на возмещение стоимости путевки на санаторно-курортное лечение в пределах Республики Казахстан на основании документов об оплате, 1 раз в год в размере не более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расходы за коммунальные услуги ежемесячно в размере 2,5 (два с половиной)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года,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доходов 1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со среднедушевым доходом ниже прожиточного минимума в размере 15 (пятнадцать) месячных расчетных показателей.".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