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3659c" w14:textId="f53659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права ограниченного пользования (публичный сервитут) земельными участками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Косшы Акмолинской области от 8 июня 2026 года № 06-203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69 Земельного Кодекса Республики Казахстан, на основании заявления товарищества с ограниченной ответственностью "Жибек-ТД" от 13 мая 2026 года № ЗТ–2026-02034968, акимат города Косшы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право ограниченного пользования (публичный сервитут) земельными участками сроком на 3 года протяженностью – 3863 м, согласно прилагаемой схеме, в интересах товарищества с ограниченной ответственностью "Жибек-ТД" для проектирования, строительства и эксплуатации дороги, по адресу: в границах города Косшы.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земельных отношений, архитектуры и градостроительства города Косшы" в срок не позднее десяти календарных дней после официального опубликования настоящего постановления направить собственникам и землепользователям письменное уведомление об установлении права ограниченного пользования (публичный сервитут).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Косшы Ибраеву А.Б.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истечению десяти календарных дней после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И. о. акима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Косшы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от " " 2026 года</w:t>
            </w:r>
          </w:p>
        </w:tc>
      </w:tr>
    </w:tbl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6705600" cy="742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