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68dda2" w14:textId="568dda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права ограниченного пользования (публичный сервитут) земельными участками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Косшы Акмолинской области от 29 июля 2026 года № 07-306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69 Земельного Кодекса Республики Казахстан, на основании письма государственного учреждения "Отдел строительства города Косшы" от 26 июня 2026 года № РП-111975, акимат города Косшы 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Установить право ограниченного пользования (публичный сервитут) земельными участками сроком на 3 года, протяженностью – 22,5 км, согласно прилагаемой схеме, в интересах государственного учреждения "Отдел строительства города Косшы" для проектирования и строительства трассы коллектора для сброса очищенных сточных вод в реку Нура, трассы газопровода от точки подключения до площадки проектируемых канализационных отчистных сооружений, трассы инженерных сетей линий электропередачи от точки подключения до площадки канализационных отчистных сооружений, трассы инженерных сетей водоснабжения и водоотведения от точек подключения до площадки канализационных отчитных сооружений, трассы линии телефоннойсвязи от точки подключения до площадки канализационных отчистных сооружений в городе Косшы.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"Отдел земельных отношений, архитектуры и градостроительства города Косшы" в срок не позднее десяти календарных дней после официального опубликования настоящего постановления направить собственникам и землепользователям письменное уведомление об установлении права ограниченного пользования (публичный сервитут).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 города Косшы Ибраеву А.Б.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истечению десяти календарных дней после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Капышев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480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48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63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63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