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b10d8" w14:textId="b9b10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внутренних дел Республики Казахстан от 15 декабря 2025 года № 1034 "Об утверждении Правил ведения личных дел, содержащих персональные данные сотрудника органов внутренних дел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20 июля 2026 года № 514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15 декабря 2025 года № 1034 "Об утверждении Правил ведения личных дел, содержащих персональные данные сотрудника органов внутренних дел Республики Казахстан"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2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изложить в следующей редакции: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При поступлении кандидата в органы внутренних дел, курсанта на очное обучение в ведомственные организации образования, кадровой службой формируется личное дело, к которому приобщаются все материалы изучения и в дальнейшем сведения трудовой деятельности и стаже правоохранительной службы и иные сведения, связанные с поступлением на правоохранительную службу, ее прохождением и увольнением с правоохранительной службы, необходимые для обеспечения деятельности правоохранительного органа";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5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 защита персональных данных сотрудника от неправомерного их использования или утраты обеспечивается за счет средств правоохранительного органа в порядке, установленном Законом и иными законами Республики Казахстан;".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приказа возложить на начальника Департамента по работе с личным составом Министерства внутренних дел (Мырзабеков О.С.).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со дня его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