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94d0fa" w14:textId="194d0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районного маслихата от 29 декабря 2025 года № 444 "Об утверждении Айтекебийского районного бюджета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Айтекебийского районного маслихата Актюбинской области от 24 сентября 2026 года № 543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районного маслихата "Об утверждении Айтекебийского районного бюджета на 2026-2028 годы" от 29 декабря 2025 года № 444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районный бюджет на 2026 - 2028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9 656 676,8 тысяч тенге, в том числе: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4 107 841,2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24 371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28 941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5 495 523,6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12 040 725,2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2 876 тысяч тенге, в том числе: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103 800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100 924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- 2 386 924,4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2 386 924,4 тысяч тенге, в том числе: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1 617 282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818 107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используемые остатки бюджетных средств – 1 587 749,4 тысяч тенге.".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2026 года.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Айтекебийского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районного маслихата: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Б.Д. Сейлханов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Айтекебийского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24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543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Айтекебийского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29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444</w:t>
            </w:r>
          </w:p>
        </w:tc>
      </w:tr>
    </w:tbl>
    <w:bookmarkStart w:name="z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Айтекебийский районный бюджет на 2026 год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Уточненный бюджет на 2026 год,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9656676,8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4107841,2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3486741,2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2734741,2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5495523,6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5492644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5492644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Уточненный бюджет на 2026 год,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12040725,2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1524975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509997,5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74594,5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435403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326857,5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91555,4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47422,1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47422,1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47422,1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914424,4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914374,4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44806,8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792067,6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90269,2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90269,2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85349,2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358624,4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358624,4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71586,5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31315,9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161412,6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161412,6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114272,6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2041303,2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1618637,5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46079,5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отдельных категорий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46079,5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1572558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361299,7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239672,8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57072,8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121626,9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121626,9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1713515,2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398921,7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398921,7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398921,7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822165,4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803365,4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803365,4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270620,1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97492,5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59973,5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затраты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173127,6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141021,6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другие услуги в сфере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127003,1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95862,1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95862,1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88462,1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2999342,5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2999342,5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2999342,5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245144,4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2582953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174648,5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96648,5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71053,8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индустриальной инфраструктуры в рамках мер государственной поддержки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71053,8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25594,7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24644,7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869194,2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869194,2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869194,2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336328,2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Уточненный бюджет на 2026 год,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-2386924,4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2386924,4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1617282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Уточненный бюджет на 2026 год,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818107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Уточненный бюджет на 2026 год,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1587749,4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1587749,4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1587749,4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