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886691" w14:textId="b8866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Хромтауского района от 8 сентября 2014 года № 276 "Об определении мест для размещения агитационных печатных материалов на период проведения выборов"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Хромтауского района Актюбинской области от 16 июня 2026 года № 187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акимат Хромтауского района ПОСТАНОВЛЯЕТ: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Хромтауского района от 8 сентября 2014 года № 276 "Об определении мест для размещения агитационных печатных материалов на период проведения выборов" (зарегистрированное в реестре государственной регистрации нормативных правовых актов № 4031, опубликованное 11 сентября 2014 года в районной газете "Хромтау")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Хромтауского района"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настоящего постановления на официальное опубликование в периодических печатных изданиях и Эталонном контрольном банке нормативных правовых актов Республики Казахстан в электронном виде;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Хромтауского района.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района К. Мустапа.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Тлеумуратов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Постановлением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Хромтауского района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 16 "июня 2026 года № 187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на период проведения выборов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 и сельских округов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города либо населенного пункта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Акжар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культуры, улица Айтеке-би, 67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Жазык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начальной школы, улица Бірлік, 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Аккудукский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Аккудук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Курмангали Оспанова, 13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Абай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Мектеп, 17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Богетсайский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Богетсай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культуры, улица Алии Молдагуловой, 9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Дон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школы-гимназий, улица Бейбитшилик, 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Онгар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Адыр, 27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Кызылсуский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Ыбырая Алтынсарина, 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акимата, улица Абая, 23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Кудуксайский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Кудуксай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основной школы, улица Мектеп, 1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Копинский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Копа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культуры, улица Маншук Маметовой, 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Тамды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Ардагерлер, 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Коктауский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Коктау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Нурлы-кош, 37а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Коктюбинский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Майтобе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средней школы, улица Тауелсиздик, 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Тассайский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Тассай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культуры, улица Бейбітшілік, 16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Никельтау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Никельтау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культуры, улица Мектеп, 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Табантальский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Табантал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клуба, улица Табантал, 62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Тасоткельский сельский округ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Тасоткел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акимата, улица Орталык, 16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Хромтау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Хромтау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городского акимата, проспект М.Горького, 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автовокзал "Саяхат", улица М.Ауэзова, 2В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центральной Мечети улица М.Ауезова, 4А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