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d4f81e" w14:textId="bd4f81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ставок арендной платы за использование памятников истории и культуры местного значения Алматинской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Алматинской области от 25 февраля 2026 года № 46-261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4-6)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местном государственном управлении и самоуправлении в Республике Казахстан" Алматинский областной маслихат РЕШИЛ: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ставки арендной платы за использование памятников истории и культуры местного значения Алматинской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решения возложить на курирующего заместителя акима Алматинской области.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Байгоджаев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 Алматинского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февраля 2026 года № 46-261</w:t>
            </w:r>
          </w:p>
        </w:tc>
      </w:tr>
    </w:tbl>
    <w:bookmarkStart w:name="z15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Ставки арендной платы за использование памятников истории и культуры местного значения Алматинской области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Категории городов и населенных пунктов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Ставки арендной платы в месячных расчетных показателях за 1 квадратный метр (в месяц)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памятников истории и культуры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Памятники градостроительства и архитектуры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Памятники археологии, ансамбли и комплексы, сакральные объекты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Сооружения монументального искусства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города областного значения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районного центра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</w:tbl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Ставки арендной платы за использование памятников истории и культуры местного значения Алматинской области, вычисляются путем умножения ставки арендной платы на количество арендуемой площади в квадратных метрах.</w:t>
      </w:r>
    </w:p>
    <w:bookmarkEnd w:id="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