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25e6db" w14:textId="b25e6d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субсидируемых видов удобрений (за исключением органических) и норм субсидий на 1 тонну (литр, килограмм) удобрений, приобретенных у продавца удобрений, по городу Шымкент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Шымкент от 27 апреля 2026 года № 1718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статьи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приказом Министра сельского хозяйства Республики Казахстан от 30 марта 2020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107 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субсидирования повышения урожайности и качества продукции растениеводства" (зарегистрирован в Реестре государственной регистрации нормативных правовых актов за № 20209) акимат города Шымкент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перечень субсидируемых видов удобрений (за исключением органических) и нормы субсидий на 1 тонну (литр, килограмм) удобрений, приобретенных у продавца удобрений, по городу Шымкент на 2026 год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Управлению сельского хозяйства и ветеринарии города Шымкент в установленном законодательством Республики Казахстан порядке обеспечить: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в электронном виде на казахском и русском языках, удостоверенном электронной цифровой подписью;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города Шымкент после его официального опубликования;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принятие иных мер, вытекающих из настоящего постановления.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первого заместителя акима города Шымкент А. Каримова.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города Шымкент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Сыздыкбеков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города Шымкент от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 __________ 2026 года № _______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субсидируемых видов удобрений (за исключением органических) и норм субсидий на 1 тонну (литр, килограмм) удобрений, приобретенных у продавца удобрений, по городу Шымкент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субсидируемых удобрений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действующего вещества в удобрений,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 тонна, литр, 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Нормы субсидий,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ACID3CONTROL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Раствор NP (4-15); Содержание: общий азот (N)-4,0%, азот мочевины (N)-4,0%, водорастворимый фосфор (P2O5)-15,0%, pH 1,0-1,5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ADOB BORON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B-11,1%, N-5,8%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AMIN 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B-13.5% Свободные L-аминокислоты-1,3%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Amin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Zn-10,5%, Свободные L-аминокислоты -7.5%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Aqua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фосфор (P205)-17.5% Общий азот (N)-3.5%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BLOOM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(N)-3.0%, Общий фосфор (P2O5)-9,0%, Бор (B)-1,2%, Общий калий (K2O)-0,5%, Молибден (Mo)-0,24%, Свободные L-аминокислоты-3,5%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FRUIT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калий (K2O)-24,0%, Бор (B)-0,25%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Grow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(N)-6.0%, Zn-0,9%, Mn-0.6%, B-0,12%, Fe-0,12%, Cu-0,12%, Mo-0,025%, Свободные L-аминокислоты-10%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(N)-23% Свободные L-аминокислоты -2,3% Zn-0.12%,Fe-0.12%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NO SAL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(N)-12.5%, кальций (CaO)-14,0%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PK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фосфор (P205)-42.0% , Общий калий (K2O)-28.0%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ROOT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(N)-6.5%, Общий калий (K2O)-1,2%, Железо Fe-0,6%, Медь (Cu)-0,06%, Бор (B)-0,06%, Цинк (Zn)-0,18%, Марганец (Mn)-0.35%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Seed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азот(N)-3.5%, Свободные L- аминокислоты-7,5%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TERRA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(N)-5,5%, Общий фосфор (P2O5) -1,2%, Общий калий (K2O)-1,2%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Top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(N)-8.5%, Аммиачный азот-4,25%, Органический Азот-4,25%, Свободные L-аминокислоты-15%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AgroArgentum® Forte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N- 9, P-6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Agroleaf Power Calcium 12-5-19+9CaO+2.5MgO+TE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P2O5-5, K2O-19, CaO-9, MgO-2,5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Agroleaf Power High K 15-10-31+TE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P2O5-10, K2O-31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Agroleaf Power High P 12-52-5+TE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P2O5-52, K2O-5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Agroleaf Power Total 20-20-20+TE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K2O-20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Agrolution pHLow 11-10-40+TE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 P2O5-10, K2O-40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700893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Agrolution pH Low 151 10-50-10+TE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P2O5-50, K2O-10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700893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Agrolution pH Low 20-20-20 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K2O-20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700893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ALERG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N-5,206, K2O-4,731, P2O5-6,758, B-0,101, Fe-0,147, Zn-0,101, Mn-0,109, C-3,199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ALGASEED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Массовая доля питательных веществ: общий азот-1% м/м, органическое вещество-20% м/м, органический углерод-11,6% м/м, водорастворимый марганец (Mn)-0,8% м/м, водорастворимый цинк (Zn)-1,2% м/м, свободные аминокислоты-6% м/м, pH 7,3-8,3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 Cereals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(N)-13%. оксид магния (MgO)-5%, медь (Cu)-2%, марганец (Mn)-2%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AmcoCorn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N-13%, Mn-5%, Zn-5%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Amcolon 0-0-50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K2SO4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Amcolon 13-40-13+TE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13%, Фосфор 40%, калий 13%,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Amcolon 16-8-24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N-16%, P2O5-8%, K2O-24%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Amcolon 20-20-20+TE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P-20, K-20 микроэлеиенты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 Potato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 - 14% Фосфор (P2O5) - 25% Оксид калия (К2О) - 13% Оксид магния (MgO) - 3,2% Цинк (Zn) - 1,8% Серный ангидрид (SО3) - 12,5%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 Sugar Beet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MgO-3%, Mn-3%, B-11%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AMINOQUELANT Fe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- 5, Fe - 5, N –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AMINOTOP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N-31,4, K2O-21, С-17,4, P2O5-6,758, Cu-7,04, Ni-0,41, Zn-4,44, Cr-55,5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AMINO TURBO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N-17,5%, NH2-15,3%, органический азот-2,2%, органические вещества (аминокислоты и витамины)-15%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Amino Zinc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Органический азот 1,2%, Цинк 12%, аминокислоты 7,5%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K2O-52, SO3- 45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ENGROS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N-8,09, B-0,22, Zn-0,15, CaO-1,92, C-8,77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FERRO 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Fe-6,3%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Fertiplant® Ca 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15%; фосфор 10%; калий 14% + Кальций 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Fertiplant® Combi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6, фосфор 5, калий 46+МЕ (HCS)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Fertiplant® Combi 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8; фосфор 56; калий 10+ME (HCS)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Fertiplant® Universal 20+20+20 (HCS)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20, фосфор 20, калий 20+МЕ (HCS)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FERTYAX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N-6,3%, P2O5-13,2%, SO3-3,4%, B-2,0%, Cu-2,4%, As&lt;60mg/kg, Cd&lt;90mg/kg, Cr&lt;120mg/kg, Hg&lt;2mg/kg, Ni&lt;120mg/kg, Pb&lt;150mg/kg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FOLCROP B-Mo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N-6,40 % w/v, B-0,38 % w/v, Mo-0,21 % w/v, свободные аминокислоты-12,28 %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FOLCROP Ca-B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CaO-10,40%w/v, B-0,52%w/v, N-5,59%w/v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FOLCROP COMBI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B-0,38 % w/v, Cu-0,15 % w/v, Fe-5,10 % w/v, Mn-2,50 % w/v, Mo-0,10 % w/v, Zn-0,21 %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FOLCROP STIM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N-8,06 % w/v, свободные аминокислоты-5,76 % w/v, органическое вещество + стимуляторы-13,40 %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FOLCROP TITAN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амино-кислоты - 17,16 % w/v; N - 6,00 % w/v; CaO - 4.09 % w/v; B - 0.26 % w/v; SO₃ - 2.31 % w/v; MgO - 0.29 % w/v; Орган-ое вещество - 47.38 %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FOLIAPLANT K52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N-3,3%, K2O-52,1%, B-0,03%, Cu-0,0297%, Fe-0,0490%, Mn-0,0396%, Mo-0,0054%, Zn-0,0295%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Forcrop Golden 10-14-4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N-10,36% w/v; P2O2-14,24% w/v; K2O-3,88% w/v; MgO-0.38% w/v; B-0,14% w/v; Mn-0,97% w/v; Zn-0,67% w/v; свободные аминокислоты - 10,61 %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Forcrop-K35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K2O-35,00 %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FORCROP KAMIN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K2O-36,00% w/v, свободные аминокислоты-10,61%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FOSCROP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P₂O₅-42,00%w/v, K₂O-28,00%w/v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Fruitbooster +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аминокислоты-11,55%w/v, N-3,46%w/v, K2O-1,96%w/v, B-1,15%w/v, Mo-0,11%w/v, экстракт водорослей-9,47%w/v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FULVIC ACID BFA-95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Фульвовая кислота 95%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Haifa KCI SG 0-0-61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KCI SG 0-0-61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Haifa Кальциевая селитра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N-15,5, NH4-1,1, NO3-14,4, CaO-26,5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Haifa Монофосфат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P2O5-52, K20-34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IDROFLORAL PLUS 15-5-30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15%, Р2О5 – 5 %, К2О – 30%, MgO – 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IDROFLORAL PLUS 20-20-20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20 %, Р2О5 – 20 %, К2О – 20 %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Kemira Lux 16-21-27+TE Kemira Lux 16-21-27+micro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P2O5-21, K2O-27, B-0,02, Cu-0,01, Fe-0,1, Mn-0,1, Zn-0,1, Mo-0,002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Kemira Summer for Evergreens NPK 8-7-21 (Кемира Хвойное Лето для вечнозеленных NPK 8-7-21)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 P2O5-7, K2O-21, MgO-2, SO3-41, B-0,03, Cu-0,01, Fe-0,2, Mn-0,2, Zn-0,01, Mo-0,003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Хлористый калий марки B 45%+ BMZ(aa)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K2O-45, MgO-2, B-0.015, Mn-0.001, Zn-0.025, массовая доля свободных аминокислот-0,125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Mikrom 15-0-5+9 MgO+TE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15 %, К2О – 5 %, MgO – 9%, B – 0,1 %, Mn – 5 %, Zn- 4 %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MKP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монокалийфосфат-более 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Multicote™ Формулы: Multicote 12-32-5+1,2MgO+ME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N-12; P2O5-32; K2O-5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Multicote™ Формулы: Multicote 15-7-15+2MgO+ME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N-15; P2O5-7; K2O-15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Multicote™ Формулы: Multicote 18-6-12+ME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N-18; P2O5-6; K2O-12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Nano Silica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NH2-15,6; SiO2-2,25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NIKABOR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N-15,6%, CaO-26,1%, B-0,25%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NITARD GOLD 20-20-20 + 2MgO + 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P2O5-20%, K2O-20%, MgO-2%, B-0,0070%, Cu-0,0015%, Fe-0,0100%, Mn-0,0150%, Mo-0,0015%, Zn-0,0070%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Хлористый калий марки А 60%+ BMZ(aa)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K2O-60, B-0,015, Mn-0,001, Zn-0,025, массовая доля свободных аминокислот-0,125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NITARD GOLD P 10-44-10+2.5 MGO+TE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NO3-9,0%, NH4-1,0%, P2O5-10,0%, K2O-40,0%, MgO-2,0%, SO3-6,0%, B-0,0100%, Cu-0,0030%, Fe-0,0400%, Mn-0,0120%, Zn-0,0030%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NOVA SOP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калия&gt;99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N.S.Z. 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26 %, SO3 -13 %, Zn – 0,01 %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OLIGOMIX №8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B-6,21%, Cu-0,93%, Mn-8,80%, Zn-11,05%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PLANSTAR 10-46-0+5 SO3+ 0.5 Zn+ 0.6 Mn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N-10,0%, NH4-10,0%, P2O5-46,0%, P2O5-44,0%, P2O5-45,0%, SO3-5,8%, Mn-0,6000%, Zn-0,5000%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PLANTAFIT GOLD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AMINO 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N-0,8% органический азот-8,2% ,органические вещества смесь аминокислот-51%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BOR 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B-10,0385%, Экстракт морских водорослей-3,6000%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CALCIUM 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CaO-16,4%, Экстракт морских водорослей-0,9000%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FER 648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Fe-6,0%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PROTECT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NH2-3%, P2O5-26,9%, K2O-17,9%, B-0,0100%, Cu-0,0184%, Mn-0,0188%, Mo-0,0008%, Zn-0,0184%, органические вещества-1%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ROOT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N-3,7%, NH4-1,0%, NH2-2,0%, органический азот-0,6%, P2O5-5,1%, K2O-3,2%, SO3-1,6%, Zn-0,1013%, органические вещества (смесь аминокислот и витаминов в водном растворе)-20%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SILICON 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N-3,9%, NH2-3,9%, K2O-10,1%, SiO2-16,8%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SUPER 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NH2-4,9%, P2O5-18,9%, K2O-4,9%, B-0,0130%, Cu-0,0189%, Mn-0,0242%, Mo-0,0082%, Zn-0,0257%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10-52-10+ME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N-10; P2O5-52; K2O-10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12-42-8+3MgO+ME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N-12; P2O5-42; K2O-8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12-45-12+ME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N-12; P2O5-45; K2O-12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12-9-34+3MgO+ME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N-12; P2O5-9; K2O-34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16-8-24+ME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P2O5-8, K2O-24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18-14-18+2MgO+ME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P2O5-14, K2O-18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18-18-18+ME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P2O5-18, K2O-18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20-10-10+4MgO+ME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P2O5-10, K2O-10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20-10-20+ME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N-20; P2O5-10; K2O-20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Premiant Delta Ca, sl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Ca-9, B-0,2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Premiant Omega, sl.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 Ca-8, Zn-3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Protec 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 - 2,24 % w/v; Fe - 2,56 % w/v; Mn - 0,96 % w/v; Zn - 0,64 %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QadamFerti AquaLeaf 10-10-40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10%, в т.ч. Нитратный Азот (NO3) – 4%, Амидный Азот (NH2) – 4%, Аммонийный Азот (NH4) – 2%; Водорастворимый Пентоксид Фосфора (P2O5) – 10%; Водорастворимый Оксид Калия (К2О) – 40%; Железо (Fe) в хелатной форме (EDTA) – 0,02%; Марганец (Mn) в хелатной форме (EDTA) – 0,01%; Цинк (Zn) в хелатной форме (EDTA) – 0,002%; Медь (Cu) в хелатной форме (EDTA) – 0,002%; Водорастворимый Бор (В) – 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QadamFerti AquaLeaf 10-52-10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10%, в т.ч. Аммонийный Азот (NH4) – 10%; Водорастворимый Пентоксид Фосфора (P2O5) – 52%; Водорастворимый Оксид Калия (К2О) – 10%; Железо (Fe) в хелатной форме (EDTA) – 0,02%; Марганец (Mn) в хелатной форме (EDTA) – 0,01%; Цинк (Zn) в хелатной форме (EDTA) – 0,002%; Медь (Cu) в хелатной форме (EDTA) – 0,002%; Водорастворимый Бор (В) – 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QadamFerti AquaLeaf 20-20-20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20%, в т.ч. Нитратный Азот (NO3) – 2%, Амидный Азот (NH2) – 14%, Аммонийный Азот (NH4) – 4%; Водорастворимый Пентоксид Фосфора (P2O5) – 20%; Водорастворимый Оксид Калия (К2О) – 20%; Железо (Fe) в хелатной форме (EDTA) – 0,02%; Марганец (Mn) в хелатной форме (EDTA) – 0,01%; Цинк (Zn) в хелатной форме (EDTA) – 0,002%; Медь (Cu) в хелатной форме (EDTA) – 0,002%; Водорастворимый Бор (В) – 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QadamFerti AquaLeaf 25-5-5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25%, в т.ч. Амидный Азот (NH2) – 12%, Аммонийный Азот (NH4) – 13%; Водорастворимый Пентоксид Фосфора (P2O5) – 5%; Водорастворимый Оксид Калия (К2О) – 5%; Железо (Fe) в хелатной форме (EDTA) – 0,02%; Марганец (Mn) в хелатной форме (EDTA) – 0,01%; Цинк (Zn) в хелатной форме (EDTA) – 0,002%; Медь (Cu) в хелатной форме (EDTA) – 0,002%; Водорастворимый Бор (В) – 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Radix Cal 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 - 14,00 % w/v; MgO - 2,80 % w/v; B - 0,14 % w/v; Mo - 0,07 % w/v; Co - 0,007 %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RADIX TIM FORTE+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N-3,72 % w/v, P2O5-11,08 % w/v, K2O-4,08 % w/v, Zn-0,50 % w/v, Mn-0,20 % w/v, B-0,20 % w/v, Mo-0,02 % w/v, Fe-0,09 % w/v, свободные аминокислоты-5,76 %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RedoniQ Антистрес аміно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N-2,4, Fe-0,22, Mn-0,33, Zn-1,1, Сu-0,55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RedoniQ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N-7,8, B-15,5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RedoniQ Старт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Р-24, Fe-0,22, Mn-0,33, Zn-1,1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RedoniQ Цинк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N-4,8, Zn-1,1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SALIFORT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K2O-47; P2O5-24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SHADOR 0+20+33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P-20%, K-33%, MgO-1%, S-7.5%, Zn-0.03%, B-0.0019%, B-1.4%, Mn-0.14%, Cu-0.005%, Mo-0.001%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SHADOR 20+20+20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P-20%, K-20%, MgO-1%, S-2.5%, Fe-0.1% ХЕЛАТИРОВЫННЫЙ, Zn-0.03%, B-0.03%, Mn-0.05%, Cu-0.005%, Mo-0.005%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SICOGREEN-B Economy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P-20%, K-20%, MgO-2%, 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SICOGREEN-K Economy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P-10%, K-40%, MgO-2%, 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Sicogreen-L Amino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N-9%, аминокислоты-766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SICOGREEN-L super 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N-6,5%, P-25%, K-6,5%, 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SICOGREEN-P Economy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P-42%, K-10%, MgO-3%, 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SINERGON 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– 6%, Углерод – 25,2 %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SOYAGOLD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2,7% м/м, органический азот (N)-1,7% м/м, мочевинный азот (N)-0,8% м/м, аммиачный азот-(N) 0,2% м/м, органическое вещество-16% м/м, органический углерод-9% м/м, водорастворимый молибден (Mo)-12% м/м, водорастворимый кобальт (Co)-1,5% м/м, свободные аминокислоты-2% м/м, pH 7,3-8,3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SPON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N-8,148, C-10,103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TALETE/ ТАЛЕТЕ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C-7%;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TECAMIN 31/ ТЕКАМИН 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N-9%, C-16%, Аминокислоты-33%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TECAMIN VIGOR/Текамин Вигор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 P2O5-18, K2O-0, экстракт морских водорослей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TECNOGEL AMINO 10-25-10/ТЕКНОГЕЛЬ АМИНО 10-25-10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- 2,4%, азот - 10,0%, фосфор - 25,0%, калий - 10,0%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TECNOGEL AMINO 10-50-10/ТЕКНОГЕЛЬ АМИНО 10-50-10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- 2,4%, азот - 10,0%, фосфор - 50,0%, калий - 10,0%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TECNOGEL AMINO 15-15-15/ТЕКНОГЕЛЬ АМИНО 15-15-15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- 2,4%, азот - 15,0%, фосфор - 15,0%, калий - 15,0%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TECNOGEL AMINO 25-8-10/ТЕКНОГЕЛЬ АМИНО 25-8-10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- 2,4%, азот - 25,0%, фосфор - 8,0%, калий - 10,0%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TECNOGEL AMINO 8-4-28/ТЕКНОГЕЛЬ АМИНО 8-4-28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- 2,4%, азот - 8,0%, фосфор - 4,0%, калий - 28,0%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TECNOPHYT PH+/ Текнофит РН+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Поли-гидрокси-карбокси-кислоты - 20%, (этилендиокси)диметанол-0-1%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Trio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 - 3%, MgO- 7%, Zn- 2%, Mo-0,05%, N-4,6%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WUXAL Bio Aminoplant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аминокислота-141.3 г/л, азот 22,6, фосфор 22,6, калий 22,6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YaraAmplix Optinue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– 15%, Mn- 1%, Zn – 1%, K2О-3%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 27-6-6+S+Zn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N-27, P2O5-6, K2O-6, S-2,6, Zn-0,21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Kristalon Brown 3+11+38+4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P2O5-11%, K2O-38%, MgO-4%, SO3-5%, B-0,025%, Cu-0,01%, Fe-0,07%, Mn-0,04%, Zn-0,025%, Mo-0,004%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 Tera Kristalon Brown 3-11-38 (Кристалон Коричневый)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N-NO3-3, P2O5-11, K2O-38, MgO-4, SO3-27,5, B-0,025,Cu-0,01, Fe-0,07, Mn-0,04, Mo-0,004, Zn-0,025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 27-6-6+S+BMZ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N-27, P2O5-6, K2O-6, S-2,6, B-0,018, Mn-0,03, Zn-0,06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Kristalon Red 12-12-36+1+TE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NH4-1,9, NO3-10,1, P2O5-12, K2O-36, MgO-1, SO3-2,5, B-0,025, Cu-0,01, Fe-0,07, Mn-0,04, Zn-0,025,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Kristalon Special 18-18-18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NH4-3,3, NO3-4,9, Nкарб-9,8, P2O5-18, K2O-18, MgO-3, SO3-5, B-0,025, Cu-0,01, Fe-0,07, Mn-0,04, Zn-0,025,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Kristalon Special 18-18-18+3+TE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N-18%, NH4-3,3%, NO3-4,9%, Nкарб-9,8%, P2O5-18%, K2O-18%, MgO-3%, SO3-5%, B-0,025%, Cu-0.01%. Fe-0.07%. Mn-0.04%. Zn-0.025%. Mo-0.004%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Kristalon Yellow 13-40-13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NH4-8,6, NO3-4,4, P2O5-40, K2O-13, B-0,025, Cu-0,01, Fe-0,07, Mn-0,04, Zn-0,025,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SUPER FK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P2O-18,8, K2O- 6,3, Na2O-5,8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YaraVita ACTISIL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Si-0,5, Ca-2,5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YaraVita Mantrac Pro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N-3,8%, Mn-27,4%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YaraVita MOLYTRAC 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P2O5-15,3, Mo-15,3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аммония+BMZ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N-21, S-24, B-0,018, Mn-0,030, Zn-0,060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YaraVitaTMBioNUE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– 15%, Mn- 1%, Zn – 1%, K2О-3%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АГРИ М40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органические вещества -35%, N-1%', P-0,1%, K-2,5%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Агрифул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Гуминовый экстракт - 25%; Органические вещества -45%; N - 4,5%; Р - 1%; К - 1%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Агрифул Антисоль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вещества - 37%; Гуминовые экстракты (фульвокислоты) -18%; N - 9%; Ca - 10%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БИОНЕКС-КЕМИ ЖИДКИЙ марки 10:10:10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10%; P2O5 – 10%; K2O – 10%; S – 0,04%; В – 0,01%; Cu – 0,02%; Zn – 0,01%; Mn – 0,01%; Mo – 0,002%; Cо – 0,002%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БИОНЕКС-КЕМИ ПРОФИ марка 35:1:1,5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35%; P2O5 – 1%; K2O – 1,5%; Mg – 0,7%; S – 6%; В – 0,025%; Fe – 0,01%; Cu – 0,01%; Mn – 0,01%; Mo – 0,005%; Co – 0,001%; Zn – 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БИОНЕКС-КЕМИ ПРОФИ марка 40:1,5:2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40%; P2O5 – 1,5%; K2O – 2%; Mg – 0,7%; S – 2%; В – 0,025%; Fe – 0,01%; Cu – 0,01%; Mn – 0,01%; Mo – 0,005%; Co – 0,001%; Zn – 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БИОНЕКС КЕМИ РАСТВОРИМЫЙ марка 2:40:27+1,2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2%; P2O5 – 40%; K2O – 27%; Mg – 1,2%; S – 4%; В – 0,025%; Fe – 0,01%; Cu – 0,01%; Zn – 0,01%; Mn – 0,01%; Mo – 0,005%; Co – 0,001%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БОГАТЫЙ марка 5:6:9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Гуминовых кислот натриевые соли - 2,5%; N – 5%; P2O5 – 6%; K2O – 9%; B – 0,7%; Mo – 0,005%; Co – 0,002%; Cu – 0,01%; Zn – 0,01%; Mn – 0,05%; Ni – 0,002%; Cr – 0,0006%; S – 0,04%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БОРОГУМ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Гуминовых кислот натриевые соли – 3%; B – 9%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БОРОГУМ ЭКСТРА марка Mo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Гуминовых кислот натриевые соли – 3%; B – 7%; Mo – 3%; S – 0,05%; Co – 0,002%; Cu – 0,01%; Zn – 0,01%; Mn – 0,04%; Ni – 0,002%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БОРОГУМ ЭКСТРА марка Комплексный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Гуминовых кислот натриевые соли – 1%; B – 4%; Mo – 0,05%; S – 0,17%; Co – 0,005%; Cu – 0,2%; Zn – 0,01%; Mn – 0,02%; Ni – 0,001%; Fe – 0,05%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ГУМИ марка ГУМИ-20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1%; P2O5 – 1,5%; K2O – 2%; Гуминовых кислот натриевые соли – 60%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Нитроаммофоска (азофоска) марки NPK 16-16-8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Селитра аммиачная марка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N-34,4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Азотное удобрение coten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N-42, N-NH2-42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Азофоска (нитроаммофоска) марки NPK (MOP) 16:16:16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Аммиак безводный сжиженный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Аммиак-99,6-99,9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Аммиак безводный сжиженный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Аммиак безводный сжиженный ГОСТ 6221-90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Аммиак безводный сжиженный марки 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Аммоний кальций нитрат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N-15,5, CaO-26,6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Аммоний кальций нитрат марки А Премиум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N-15.5%, CaO-26.6%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Аммоний кальций нитрат марки, 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N-15.5%, Cao-26.6%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Аммоний кальций нитрат марки, 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N-15.5%, CaO-26.6%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N-10-12, P-46-52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без добавок и с добавками микроэлементов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без добавок микроэлементов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высший сорт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марка 12-52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10:33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P2O5-33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10:36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10:39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10-46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N-10. P-46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11:42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 P-42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Аммофос, марки: 12:39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12-52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Бесхлорное комплексное минеральное удобрение Yara Mila Complex 12-11-18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P2O5-11, K2O-18, MgO-2,7, SO3-20, B-0,015, Mn-0,02, Zn-0,02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БИГУС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г/л по кислоте гуминовых кислот калиевые соли (фульвовые кислоты, флавоноиды, фитостерины,каротиноиды, аминокислоты, витамины, гумины, липиды, наноразмерный углерод)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марка 13:40:13+МЭ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P-40, K-13, S-1.3, B-0,02, Cu-0,005, Mn-0,05, Zn-0,01.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12:8:31+2MgO+МЭ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P-8, K-31, MgO-2,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 13:40:13+МЭ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P-40, K-13,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13:40:13+ 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P-40, K-13 + 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15:15:30 +1,5 MgO 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P-15, K-30, MgO-1,5,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18:18:18 +3MgO+МЭ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P-18, K-18, MgO-3,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 20:20:20+МЭ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P-20, K-20,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20:20:20+МЭ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P-20, K-20,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3:11:38+3MgО+МЭ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P-11, K-38 + 3MgO + 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6:14:35+2MgO+МЭ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 P-14, K-35, MgO-2,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удобрение NPK 12-5-40+TE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-12%, P-5%, K-40%, Mg-0,20%, S-0,19%, Fe(EDTA)-0,10%Mn(EDTA)-0,05%, Zn-(EDTA)-0,012%, Сu(EDTA)-0,012%, B0,045%,Mo-0,056%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удобрение, марки 12:8:31+2MgO+MЭ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P-8, K-31, MgO-2,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 13:40:13+МЭ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P-40, K-13, S-1,3, B-0,02,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 18:18:18+3MgO+МЭ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P-18, K-18, S-2,5, MgO-3, B-0,02, Cu-0,005, Mn-0,05, Zn-0,01, Fe-0,07, Mo-0,0064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марки:20:20:20+МЭ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P-20, K-20,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 3:11:38+3MgO+МЭ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P-11, K-38, MgO-3, В-0,025, Cu-0,01, Mn 0,05, Zn-0,025,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 6:14:35+2MgO+МЭ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 P-14, K-35, S-7, MgO-2, B-0,02,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грос Здоровье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L-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a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-аминокислоты -8%, фитогормоны-75 ppm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ГРОС Квицелиум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Fe-2,4, Mn-0,6, B-0,24, Zn-0,6, Cu-0,6, Mo-0,02, L-a-aминокислоты-2,0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ГРОС Корнерост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P2O5 (фосфит) -5, K2O-3, L-a-aминокислоты-3, фитогормоны-22 ррm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ГРОС Фосфито -NP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N-30, P2O5 (фосфит) -60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К2О-12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Гуминовое удобрение марки F-100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Гуминовый кислота 12-14, P-8,5, K-8, N-3,2, MG-0,5, B-0,55, ЭДТА F6%-4, ЭДТА Cu 11%-0,4, ЭДТА Zn 11%-0,8, ЭДТА Mn 13%-0,4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гуминовое удобрение "Белый жемчуг"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органическое вещество-46,5г/л, гуминовые кислоты-38,9г/л, фульвокислоты-7,6г/л, N-0,14г/л, P-16,7г/л, K-29,8г/л, Fe-312мг/л, Ca-5670мг/л, Mg-671мг/л, Co-0,051мг/л, Zn-0,23мг/л, Cu-0,30мг/л, Mn-31,4мг/л, Mo-0,10мг/л, Si-631мг/л, сухой остаток-84г/л, зола-55,8%, рН-7,2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"Silver Mix"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Серебро (Ag)-0,3±0,1; Азот (N)-0,46±0,1; Бор (B)-0,33±0,1; Медь (Cu)-0,45±0,1; Цинк (Zn)-0,8±0,3; Марганец (Mn)-0,8±0,2; Молибден (Mo)-0,1±0,04; Кобальт (Co)-0,03±0,01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"Волски Диформы" марки "Диформа БорМолибден"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B-7,5, Mo-3,0, N-4,9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"Волски Микрокомплекс" марки "Микромак"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Cu-2,87, Zn-2,62, MgO-1,85, Ni-0,013, Li-0,043, Co-0,19, Fe-0,36, Mn-0,255, SО3-11,12, К2O-3,25, Cr-0,088, Mo-0,54, B-0,35, V-0,076, Se-0,01, Р2О5-0,407, N-4,22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"Волски Микрокомплекс" марки "Микроэл"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Cu-0,57, Zn-1,21, MgO-1,307, Ni-0,006, Li-0,037, Co-0,075, Fe-0,27, Mn-0,31, SО3-5,86, K2O-0,028, Mo-0,12, B-0,14, N-0,47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"Страда" марки "Страда 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N-24,0, P2O5-1,7, K2O-2,3, SO3-1,4, MgO-0,12, Mn-0,06, Zn-0,11, В-0,016, Mo-0,04, Fe-0,028, Cu-0,05, Co-0,008, Se-0,0015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"Страда" марки "Страда 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N-3,9, P2O5-4,7, K2O-11,0, SO3-3,4, Mn-0,21, Zn-0,0048, В-0,01, Mo-0,001, Fe-0,016, Cu-0,0048, Co-0,001, Se-0,001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"Страда" марки "Страда 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N-5,0, P2O5-18,0, K2O-4,8, SO3-0,9, MgO-0,19, Mn-0,057, Zn-0,17, В-0,02, Mo-0,055, Fe-0,08, Cu-0,08, Co-0,01, Se-0,0016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удобрение "Экомак"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- 2,0, Р2О5 - 4,0, К2О - 2,0, МgO - 0,8, SO3 - 4,1, Zn - 0,99, Cu - 0,96, Mo - 0,10, Mn - 0,62, Co - 0,19, Fe - 0,23, B - 0,39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"ВИТАНОЛЛ" марки 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N-26. SO3-9. Mg-0.05. B-0.03. CU-0.03. Mn-0.03. Zn-0.03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"ВИТАНОЛЛ" марки NP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N-9, P2O5-27, SO3-0,05, Mg-0,05, В-0,03, Cu-0,03, Mn-0,03, Zn-0,03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"ВИТАНОЛЛ" марки PK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P2O5-15, K2O-18, SO3-0.05, Mg-0.05, B-0.03, Cu-0.03, Mn-0.03, Zn-0.03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"Волски Моноформы" марки "Волски Моно-Бор"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B-9,0, N-4,0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"Волски Моноформы" марки "Волски Моно-Цинк"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 - 5,8, N - 4,7, P2O5 - 1,9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"ЗероМаксФос"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K2O-5,8%, P2O5-3,7%, Ag-500+/-50, Mo-0,13%, Se-0,043%, полигексаметиленбигуанидгидрохлорид≤500мг/л, нитрат серебра≥0,11%, молибдат аммония-0,09%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ЗероМакс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Серебро (Ag) - 0,0075+/-0,001; Бор (B) - 10+/- 0,5; Азот (N) - 4,3+/-0,3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ЗероМакс Нитро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Серебро (Ag) - 0,01+/-0,001; Азот (N) - 18+/-0,9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диаммофоска NPK 10:26:26+BCMZ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P-26, K-26, S-2, B-0,02, Mn-0,03, Zn-0,06, Cu-0,03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сернокислый (сульфат калия)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K-53, S-18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сернокислый (сульфат калия) очищенный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К2О-53,0; S-18,0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хлористый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хлористый (для экспорта)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К2О-60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хлористый марки: гранулированный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хлористый марки: гранулированный, 1-й сорт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Кальциевая селитра Abocol CN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N-15,5, N-NO3-14,4, CaO-26,5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Карбамид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N-46,2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Карбамид, марка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N-46,2, N-45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Карбамид марки Б (высший сорт)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46,2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Кислота борная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B-17,4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Компексное удобрение "Nutrimic Plus"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P2O5-5%, K2O-5%, MgO-3,5%, B-0,1%, Fe-3%, Mn-4%, Zn-6%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ALBERON 7-7-21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N-7%, C-1,7%, P2O5-7%, K2O-21%, MgO-2%, Fe EDHHA-0,2%, Mn EDTA-0,2%, аминокислоты-20%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"Alginamin"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N-12%, C-9,5%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"Ammasol"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N-12%, SO3-65%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"Bio Kraft"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N-7%, C-24%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"Biostim"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С-3%, аминокислота-6%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BLOOMFERT 10-15-40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азота аммонийный (NO4-N)-7,85%, азот амидный (NH2)2CO-N-1,15%, P2O5-15%, K2O-40%, B-0,015%, Cu-0,03%, Fe-0,08%, Mn-0,08%, Zn-0,03%, Mo-0,003%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BLOOM SET 312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N-27%, азота нитратного (NO3-N)-7,92%, P2O5-9%, K2O-18%, MgO-1%, B-0,5%, Mn-0,1%, Zn-0,1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"Boramin"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B-10%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"Cabamin"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CaO-12%, B-3%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"Calvelox"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CaO-12%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"Caramba"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C-11,4%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"Carmina"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N-4%, C-20%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"Cerestart"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Cu-6,2%, Mn-7%, Zn-7%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"Ferromax"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Fe-6%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"Ferrovit"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Fe-9%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"Folixir"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N- 4%, P2O5 - 8%, K2O - 16%,Mg - 2%, B- 0,02%, Cu - 0,05%, Fe- 0,1%, Mn - 0,05%, Mo-0,005%, Zn - 0,1%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"Fosiram"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P2O5 - 35%, K2O - 20%, MgO-3%, Cu - 12%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диаммофоска NPK 10:26:26+BMZ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P-26, K-26, S-2, B-0,018, Mn-0,03, Zn-0,06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"Growbor"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В-17%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"Growcal"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N-9%, CaO-18%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10-52-10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P2O5-52%, K2O-10%,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13-6-26+8 CaO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N-13%, P2O5-6%, K2O-26%, CaO-8%,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15-30-15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P2O5-30%, K2O-15%,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15-5-30+2MgO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P2O5-5%, K2O-30%, MgO-2%,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16-8-24+2MgO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N-16%, P2O5-8%, K2O-24%, MgO-2%,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18-18-18+1MgO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N-18%, P2O5-18%, K2O-18%, MgO-1%,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20-10-20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P2O5-10%, K2O-20%,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20-20-20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P2O5-20%, K2O-20%,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 3-5-55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P2O5-5%, K2O-55%,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3-8-42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P2O5-8 %, K2O-42%,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8-20-30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N-8%, P2O5-20%, K2O-30%,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марки "Magnesium Sulphate"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МgО-16%, SО3-32%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0-0-51 (SOP)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K2O-51%, SO3-47%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0-40-40+Micro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P2O5-40 %, K2O-40%,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0-52-34 (MKP)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P2O5-52%, K2O-34%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0-60-20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P2O5-60%, K2O-20%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11-0-0 + 15 MgO (MN)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N-11%, MgO-15%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12-61-0 (МАР)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13-0-46 (NOP)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K2O-46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15-0-0 + 27 CaO (CN)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CaO-27%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18-44-0 (UР)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P2O5-44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"Humika PLUS"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"Kalisol"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К2О-25%, ЅО3-42%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"Nematan"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N-2%, аминокислота-25%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GOLD 0-37-37+TE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N-0%, P2O5-37%, K2O-37%, MgO-2%,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Nutriland Plus Grain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N-8%, P2O5-45%, K2O-10%, B-0,5%, Cu-0,5%, Fe-1%, Mn-1%, Mo-0,3%, Zn-1%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"Polystim Global"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N-8%, P2O5-11%, К2О-5%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"POTENCIA"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C-33%, L-аминокислота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"Sancrop"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C-26%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"Start-Up"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N-6%, C-24%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"Vittafos Cu"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- 11%, P2O5 - 22%, Cu - 4%.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"Vittafos Mn"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- 3%, P2O5 - 30%, Mn- 7%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"Vittafos PK"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P2O5-30%, K2O-20%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"Vittafos Zn"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- 3%, P2O5 - 33%, Zn -10%.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"Vittafos марок: NPK"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N- 3%, P2O5 - 27%, K2O - 18%, B - 0,01%, Cu - 0,02%, Mn - 0,02%, Mo - 0,001%,Zn - 0,02%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"Vittafos марок: Plus"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- 2%, P2O5 - 27%, K2O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"Vittaspray"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P2O5-10%, K20-20%, CaO-1,5%, MgO-1,5%, B-1,5%, Cu-0,5%, Fe-0,1%, Mn-0,5%, Mo-0,2%, Zn-4%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"БиоЛип"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Органические вещества (углеводы, аминокислоты) не менее-5%, Калий(K2O)-2,8%, Магний(Mg)-0,002%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Комплексные минеральные удобрения ФЕРТИМ (КМУ ФЕРТИМ) марки KMg (Fertim KMg 55:5)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K2O-55, MgO-5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Комплексные минеральные удобрения ФЕРТИМ (КМУ ФЕРТИМ) марки NPS (N-20, P-20 + S-14)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P2О5-20, S-14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Комплексные минеральные удобрения ФЕРТИМ (КМУ ФЕРТИМ) марки NPS (N-9, P-14 + S-10)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N-9, P2О5-14, S-10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Контролфит Cu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Глюконат меди-6,5%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Контролфит Si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SiO - 17%, K - 7%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Контролфит 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Р-30%, К-20%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ДМП (Control DMP)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N-30% (АМИДНЫЙ АЗОТ), P2O5-17% (ПЕНТОКСИД ФОСФОРА)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Концентрированное микроудобрение "Аквамикс" марка СТ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B-0,52, Ca-2,57, Cu-0,53, Mn-2,57, Zn-0,53, Fe-0,3,84, Mo-0,13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2008929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Лигногумат марки 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 гуминовых веществ-80,0-90,0%, K2O-9,0%, S-3,0%, Fe-0,01-0,20%, Mn-0,01-0,12%, Cu-0,01-0,12%, Zn-0,01-0,12%, Mo-0,005-0,015%, Se-0-0,005%, B-0,01-0,15%, Co-0,01-0,12%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Лигногумат марки 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 гуминовых веществ - 80,0-90,0%, K2O-9,0%, S-3,0%, Fe-0,01-0,20%, Mn-0,01-0,12%, Cu-0,01-0,12%, Zn-0,01-0,12%, Mo-0,005-0,015%, Se-0-0,005%, B-0,01-0,15%, Co-0,01-0,12%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Лигногумат марки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 гуминовых веществ – 80,0-90,0%, K2O-9,0%, S-3,0%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Лигногумат марки БМ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 гуминовых веществ – 80,0-90,0%, K2O-5,0-19,0%, S-3,0%. Fe-0,01-0,20%, Mn-0,01-0,12%, Cu-0,01-0,12%, Zn-0,01-0,12%, Mo-0,005-0,015%, Se-0-0,005%, B-0,01-0,15%, Co-0,01-0,12%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Лигногумат марки Супер БИО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 гуминовых веществ-80,0-90,0%, K2O-9,0%, S-3,0%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диаммофоска NPK 10:26:26+Zn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P-26, K-26, S-2, Zn-0,21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Магний сернокислый 7-водный (сульфат магния) марка 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MgSO4-49,3, Mgo-16,5, S-13, Fe-0,001, Mn-0,003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169643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Магний сернокислый (сульфат магния)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МgO-29,1-29,8, S-23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169643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Хелатэм марка ЭДДГА Fe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2901786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"Хелатэм" марка ЭДТА Cu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Сu – 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2455357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Хелатэм марка ЭДТА Mn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2008929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Хелатэм марка ЭДТА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2008929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Хелатэм марки ЭДТА Fe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2901786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FERRO EDHHA Fe6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- 3%, Fe-6%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Mn Gun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N- 3%, Mn-10%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Super Ferro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- 3%, Fe-6%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микроудобрение V-Agro (порошок в капсулах)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Азот-5, фосфор-0,01, калий-0,01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AMINO-L 39"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ANTISALT"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N-7%, Ca-13%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B”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N-3,2%, B-10%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Cu"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Cu-7%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FLOWER"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N-3,5%, P2O5-10%, B-1%, Mo-0,5000%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"AGRI-FOLIAR"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N-5,2%, B-0,102%, SO2-3,6%, Mn-0,512%, Zn-0,816%, Mo-0,022%, Cu-0,100%, Fe-0,110%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FULVO"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N-3,7%, P2O5-1%, К2O-1%, SO3-6%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MO"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N-3,2%, Mo-6,8100%, Fe-0,8400%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N+"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"AGRI-N"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N-18,3%, Fe-0,1087%, Zn-0,1087%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"AGRI-PH"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N-3,8%, P2O5-15,4%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P/K"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P2O5-27,8%, К2O-19,2%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Agrumax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N-16%, P205-5%, MgO-5%, B-0,2%, Fe-2%, Mn-4%, Zn-4%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Algamina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N-13%, P2O5-8%, K2O-21%, MgO-2%, Cu-0,08%, Fe-0,2%, Mn-0,1%, Zn-0,01%, C-17%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Aminostim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N-14%, C-75%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"Biosol-K"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K2O-15%, аминокислота - 50%, Mn-2%, Cu-0,5%, Mo-0,05%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"Biosol-N"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аминокислота-50%, B-1%, Zn-2%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"Biosol-P"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P2O5-20%, аминокислота-10%, B-1%, Mn-1%, Zn-1%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BioStart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Р2О5-30%, Zn-7%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"CHROMASTIM"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К2O-7%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CROPMAX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Co-0,7; Mg-0,55; Ni0,5; P2O5-0,4; S-0,3; Fe0,22; N-0,2; B-0,07; Mn-0,054; Zn-0,049; K2O-0,02; Cf-0,01; аминокислоты-2,0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Curamin Foliar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Сu-3%, аминокислота-42%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AGRI-GEL-10-30-10+ME"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P2O5-30%, К2O-10%, Fe-0,01%, Mn-0,025%, Zn-0,01%, Cu-0,03%, B-0,027%, Mo-0,003%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AGRI-GEL-10-5-30+ME"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P2O5-5%, К2O-30%, SO3-20%, B-0,03%, Fe-0,01%, Mn-0,05%, Ca-0,05%, Zn-0,01%, Mo-0,01%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AGRI-GEL-20-20-20+ME"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P2O5-20%, К2O-20%, Fe-0,03%, Mn-0,02%, Zn-0,01%, Cu-0,02%, B-0,03%, Mo-0,002%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AGRI-GEL-FE-15"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К2O-1%, Fe-15%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AGRI-GEL-K45"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K-45%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AGRI-GEL-MIX"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К2O-1%, Fe-6,5%, Mn-6%, Zn-0,8%, Cu-0,7%, MgO-2,2%, B-0,9%, Mo-0,4%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AGRI-GEL-ZN-80"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К2O-1%, Zn-80%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AGRI-SUPER-Ca"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CaO-30%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HD HIERRO"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К2O-1%, Fe-15%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SUPERCALCIO"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CaO-30%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ULTRAPREMIUM-RAÍZ"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N-1,02%, P2O5-3,1%, К2O-7,25%, B-0,11%, Fe-0,15%, Mo-0,21%, MgO-0,52%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"Fertiroyal 5-30-20 + Micro"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P2O5-30%, K2O-20%, Mg-1%, B-1%, Cu-2%, Fe-1%, Mn-4%, Zn-5%, Mo-0,5%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"FOLIFOL"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GOLD марки MAP 12-61-0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- 12%, P2O5 -61%, K2O – 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GOLD марки MKP 0-40-40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- 0%, P2O5 -40%, K2O – 40%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GOLD марки NOP 13-0-46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- 13%, P2O5 -0%, K2O – 46%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Hordisan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N-2%, Cu-5%, Mn-20%, Zn-10%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Kristalon Special 18-18-18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NH4-3,3, NO3-4,9, Nкарб- 9,8, P2O5-18, K2O-18, MgO-3, SO3-5, B-0,025, Cu-0,01, Fe- 0,07, Mn-0,04, Zn-0,025,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Kristalon Yellow 13-40-13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NH4-8,6, NO3-4,4, P2O5-40, K2O-13, B-0,025, Cu-0,01, Fe-0,07, Mn-0,04, Zn-0,025,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Nitrokal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N-9%, CaO-10%, MgO-5%, Mo-0,07%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"NS FORCE 60"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N-11,7%, SO3-47,6%, B-0,0140%, Cu-0,0039%, Fe-0,0780%, Mn-0,0749%, Mo-0,0016%, Zn-0,0187%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"pH-BEST"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N-26%, P2O5-3%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Phoskraft MKP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P2O5-35%, K2O-23%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"PLANSTAR 10-45 + 7 SO3 + 1 FE + 0.6 MN + 0.5 ZN"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P2O5-45%, SO3-7%, Fe-1%, Mn- 0,6000%, Zn-0,5000%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"PLANSTAR 10-46 + 5 SO3 + 0.6 MN + 0.5 ZN"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P2O5-46%, SO3-5%, Mn-0,6000%, Zn-0,5000%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"PLANSTAR 8-25 + 17 SO3 + 4 FE"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N-8%, P2O5-25%, SO3-17%, Fe-4%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"PLANTROOT"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Sprayfert 312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N-27%,P2O5-9%, K2O-18%,B-0,05%, Mn-0,1%, Zn-0,1%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Super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Р2О5-5%, К2О-40%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SWISSGROW Bioenergy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N-7%, C-23%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SWISSGROW Fulvimax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SWISSGROW Phomazin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P2O5-30%, Mn-5%, Zn-5%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SWISSGROW Phoskraft Mn-Zn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P2O-30%, Mn-5%, Zn-5%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SWISSGROW Thiokraft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P2O5-15%, K2O - 5%, SO3-30%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Vigilax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N-6%, C-23%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сульфат аммония гранулированный марки 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N-21%, S-24%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Моноаммонийфосфат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N-12%, P2O5-61%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Моноаммонийфосфат водорастворимый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N-l2, Р205-61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Моноаммонийфосфат очищенный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Моноаммонийфосфат специальный водорастворимый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N-12%, P2О5-61%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Моноаммонийфосфат специальный водорастворимый, марки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Монокалийфосфат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P2O-52, K2О-34,4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Монокалийфосфат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P2O5-52,0 K2O-34,0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Монокалийфосфат (MKP)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P2O5-52, K20-34,4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Монокалийфосфат (МКР 0-52-34)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P2O5-52%, K2O-34.2%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аммония жидкий, марка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NH4NO3-52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кальция жидкий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Са(NО3)2-51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кальция (кальциевая селитра) марки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Ca(NO3)2-79, CaO-27, Ca-19,3, N-(NO3)-14,2, N-(NH4)-0,7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кальция концентрированный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N-17, CaO-32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магния (магниевая селитра)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Mg(NO3)-57, MgO-15,5, Cao-1, N-11,1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191964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N-43,9, P-0,3, K-1,5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 NPK 15-15-15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P-15, K-15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 NPK 16-16-16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K-16 (N-16±0,5, P205-16±0,5, K2О-16±0,5)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 марки NPK: 16-16-13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 20:10:10+S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P2O5-10, K2O-10, S-4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 марки NPK 27-6-6+S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N-27, P-6, K-6, S-2,6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МАРКА NРК 10:26:26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P-26, K-26, S-1, Ca-0,8, Mg-0,8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МАРКА NРК 14:14:23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N-14, P-14, K-23, S-1,7, Ca-0,5, Mg-0,9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МАРКА NРК 23:13:8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N-23, P-13, K-8, S-1, Ca-0,5, Mg-0,4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марки NPK 16-16-16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марки NPK 24-6-12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N-24, P-6, K-12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диаммофоска NPK 10:26:26+B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P-26, K-26, S-2, B-0,03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марки NPKS 21-10-10-2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N-21, P-10, K-10, S-2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серосодержащее, марки: 20:20+ВCMZ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S-14, B-0,02, Cu-0,03, Mn-0,030, Zn-0,060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улучшенного гранулометрического состава марка 16:16:16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P2O2-16,K2O-16,s-2,Ca-1,Mg-0.6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улучшенного гранулометрического состава марки 15:24:16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P-24, K-16, S-2, Ca-1, Mg-0,6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улучшенного гранулометрического состава марки 17:0,1:28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N-17, P-0,1, K-28, S-0,5, Ca-0,5, Mg-0,5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улучшенного гранулометрического состава марки 21:0,1:21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N-21, P-0,1, K-21, S-2, Ca-1, Mg-0,6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Органоминеральное удобрение AL KARAL Herb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гумат калия-2%, гуминовые кислоты-36,5%, фульвовые кислоты-63,5%, N-45мг/л, P-54,6мг/л, K-29,1мг/л, Fe-31,5мг/л, Ca-97,6мг/л, Mn-0,11мг/л, Cu-0,42мг/л, Mo-0,24мг/л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Millerplex® (Миллерплекс®)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P2O5-3, K2O-3, экстракт морских водорослей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Millerstart®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Экстракт морских водорослей - 99,5%, Цинк(Zn)-0,5%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"Чудо-N"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Компонент А: Азотфиксирующий фермент Компонент Б: N-5, Fe-1, Mo-1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Пекацид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Р2О5-60; К2О-20; N-0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аммиачная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N-34,4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аммиачная, марка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N-34,4, N 34,3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аммиачная первый сорт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N-34,4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калиевая техническая марки СХ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N-13,5, К-37,6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кальциевая гранулированная марки "Г"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N-15,4%, CaO-90%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Смешанное минеральное удобрение марки FertiMark (K50-Mg2)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K2O-50, MgO-2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Смешанные минеральные удобрения ФЕРТИМ марки FertiM NPK 10:26:26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- 10, P2O5 - 26, К2О - 26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N-21, S-24, S-34, N-не менее 21, S-не менее 24, вода-не более 0,2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 гранулированный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N-21, S-24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 гранулированный марка 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N-21, S-24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K2O-53%, SO4-18%, K2O-51,5%, K2O-52%, SO4-45%, SO4-56%, K2O-51, SO4- 46, K2O-50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 (Krista SOP)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K2O-52, SO3- 45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 "OLTIN SULPHATE OF POTASH"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K2O-50, SO3-44, S-17,5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 (Solupotasse®)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K-53, S-18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 гранулированный (калий сернокислый)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K2O-50, SO4-51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 растворимый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К2О-51,5; SO4-56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Сульфат-нитрат аммония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N-26, S-13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Сульфоаммофос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P2O5-20, S-12, N-14, P-27, S-10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Сульфоаммофос марки 14:27:10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N-14, P-27, S-10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Суперфосфат марки "А" (аммонизированный суперфосфат (ASSP))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P2О5-15, К2О-2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Супрефос азот-серосодержащий "Супрефос-NS" (N:P:Mg:Сa:S)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P-24, Mg-0,5, Ca-14, S-25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Текамин Брикс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экстракт морских водорослей - 10%, бор(B) - 0,2%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Текамин Брикс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(K2O) - 18%, бор, экстракт морских водорослей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Текамин Макс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N-7%, аминокислоты - 14,4%, органическое вещество - 60%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Текамин Раис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"L"-аминокислоты-4,7%, экстракт морских водорослей-4%, органические вещества-22%, N-5,5%, К-1%, Zn-0,15%, Mn-0,3%, B-0,05%, S-4%, Fe-0,5%, Cu-0,05%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Текамин Текс Фрут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1, B – 0,14%;Zn – 0,05%; Mg – 0,7%; Mo – 0,02%; Ca – 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Текамин Флауэр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- 3%, P - 10%, B-1%, Mo-0,5%, аминокислоты - 3%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Fe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 (EDDHSA о-о) - 6,0%; Fe (EDDHSA) - 3,8%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Zn-0,1%, Fe-0,1%, pH-4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N-0,12, S-65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BMo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L-аминокислоты - 1,0%; N - 5,0%; B водорастворимый - 10,0%; Мо - 0,02%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CaB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- 10%, Са - 10%, B - 0,2%, L-аминокислоты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Fe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- 2,5%, Fe - 6%, L-аминокислоты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- 0,9%, К - 20%, L-аминокислоты - 5%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Mg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N-6%, Mg-6%, L-аминокислоты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Mn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C-3%, L-аминокислота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Mo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- 4%, Mo - 8%, L-аминокислоты - 4%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- 1,5%, Zn - 8%, L-аминокислоты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ZnMn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- 1,5%, P2O5-0%, Mn-3%, Zn- 5%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В этаноламин - 10%, L - аминокислоты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Микс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- 2%, Zn - 0,7%, Mn - 0,7%, B - 0,1%, Fe - 3%, Cu - 0,3%, Mo - 0,1%, L-аминокислоты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Текнофит PH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поли-гидрокси-карбокислоты-20%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Actiwave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- 3,0%; Калий (К2O) - 7,0%; Fe (EDDHSA) - 0,50%; Zn (EDTA) - 0,08%; Органический углерод (С) - 12,0%; Органическое вещество: 17,0%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AMINOQUELANT - K low pH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минокислоты - 5, K – 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 Commander"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N-3,61; B-9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Benefit PZ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N-3,0%, C-10,0%, Нуклеотиды, Витамины, Белки, Аминокислоты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AminoPro"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N-7,5; K2O-2,25; аминокислоты-29; органическое вещество-57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B150"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N-5,4; NH2-5,4; B-12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B170+Мо+Со"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N-6; NH2-6; B-12; Co-0,00024; Mo-0,6; углеводы-2,4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Mg100 Pro"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N-6; Mg-5,4; MgO-8,5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Mix Pro"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N-4,5; P2O5-31,5; K2O-4,9; B-0,06; Cu-0,06; Fe-0,048; Zn-0,036; Mn-0,036; Mo-0,06; аминокислота L-Пролин-0,12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Mn230"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N-9; Mn-I6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N-16,5;S-23; SO3-56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Zn230"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-7,8; Zn-I6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Zn Pro"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-6,6; Mn-0,6; Zn-1 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BIOMAXIM SEED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Органическое вещество 35,9 Свободные аминокислоты 13,0 Азот общий (N) 4,55 Водорастворимый комплексированный оксид кальция (СаО) 3,1 Триоксид серы (SO3) водорастворимый 1,75 Водорастворимый комплексированный оксид магния (MgO) 0,22 Водорастворимый бор, В 0,2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BlackJak®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19-21, фульвокислоты-3-5, ульминовые кислоты и гумин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Boron 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Бороэтаноламин-98-100, в т.ч. B-10,6-11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BRANDT MicroSurge Soyabeans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N-0,3, C-30,0, Si-5,0, Fe-0,1, Mg-40,0, P-0,5, K-1,5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BRANDT MicrоSurge Corn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N-0,1, С-30,0, Si -5,0, Fe-0,1, Mn-1,0, Mg -40,0, P-0,5, K -3,2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BRANDT SMART B Mо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N-4,5, B-5,0, Mo-0,5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BRANDT SMART Mn 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N-11,0, Mn-4,0,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BRANDT SMART TRIO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 B-0,25, Mn-3,0, Zn-3,0, S-3,0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BRANDT SMART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N-6,0, Zn-6,0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Brexil Combi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B-0,9%, Cu-0,3%(LSA), Fe-6,8% (LSA), Mn-2,6% (LSA), Mo - 0,2% (LSA), Zn-1,1% (LSA)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Brexil Fe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 - 10% (LSA)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Brexil Mix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MgO -6% (LSA), B-1,2%, Cu-0,8% (LSA), Fe-0,6% (LSA), Mn-0,7% (LSA), Mo - 1,0% (LSA), Zn-5,0% (LSA)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Brexil Mn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 - 10% (LSA)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Brexil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Zn-10% (LSA)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Ca Commander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N-10,4, Cao-15,9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"Commander NPZn"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N-5,1, P2O5-25,1, Zn-5,2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ECOLINE Boron (Premium)-ЭКОЛАЙН Бор (Премиум)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B-14, N-4,5, Аминокислоты L-a-1,0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Ecoline Oilseeds (chelates) - ЭКОЛАЙН Масличный (Хелаты)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 K2O-6, MgO-2,8, SO3-7, Fe-0,8, Mn-1,7, B-2,1, Zn-0,7, Cu -0,3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GROS Phosphite - LNPK - ГРОС Фосфито-LNPK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 (фосфит)-20%, K2O-15,0%, L-а Аминокислоты-2%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"HUMISUPER PLUS"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K2O5-8,08, органическое вещество-20,42, гуминовая кислота+фульвокислота-16,68, Na-0,08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L 44 Mn+Mg+S+N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Mn-18-23, Mg-10-13, S-2,5-4,8, N-0,1-0,4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L 80 Zn+P+S+N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Zn-5,9, P-19, S-5,3, N-3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MC Extra (МС ЭКСТРА)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К20 - 20,0%, N - 1,0%, C - 20,0%, Фитогормоны, Бетаин, Маннитол, Белки, Аминокислоты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Megafol (Мегафол)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N-3%; К2O-8%, C-9%, фитогормоны, бетаин, витамины, белки, аминокислоты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"MEGATRON 17-5-5+2MgO+ME"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N-18,1, P2O5-5,35, K2O-5,8, MgO-2,32, органическое вещество-10,1, B-0,022, Fe-EDTA-0,062, Mn-EDTA-0,079, Zn-EDTA-0,066, Cu-EDTA-0,012, Mo-0,002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"MEGATRON 5-0-20"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N-5,07; K2O-20,8; S-7,8; SO3-19,6; органическое вещество-15,7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"MEGATRON 7-17-5+ME"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N-7,38, P2O5-17,79, K2O-5,65, органическое вещество-15,52, B-0,024, Fe-EDTA-0,051, Mn-EDTA-0,064, Zn-EDTA-0,065, Cu-EDTA-0,012, Mo-0,001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"MEGATRON 9-7-7+2MgO+ME"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N-9,06, P2O5-7,25, K2O-7,65, MgO-2,22, органическое вещество-15,72, B-0,024, Fe-EDTA-0,059, Mn-EDTA-0,06, Zn-EDTA-0,062, Cu-EDTA-0,011, Mo-0,001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"PHANTOM LIQUID"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N-8,7, альгиновая кислота-1,03, органическое вещество-23,32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PHOSPHIT-ONE (ФОСФИТ-1)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P2O5-30, K2O-15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QadamFerti Aminoleaf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– 30%; Общий Азот (N) – 6%; Водорастворимый Пентоксид Фосфора (P2O5) – 1%; Водорастворимый Оксид Калия (К2О) – 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QadamFerti Boromax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– 2%; Общий Азот (N) – 3,2%; Водорастворимый Бор (В) –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QadamFerti pH Control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3%, в т.ч. Амидный азот (NH2) – 3%; Водорастворимый Пентоксид Фосфора (P2O5) – 15%; Не-ионный ПАВ – 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QadamFerti Silimax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Водорастворимый Оксид Калия (К2О) – 15%; Водорастворимый Диоксид Калия (SiO2) – 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QadamFerti Start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– 4%, Общий Азот (N) – 4%, Водорастворимый Пентоксид Фосфора (P2O5) – 8%, Водорастворимый Оксид Калия (К2О) – 3%, Полисахариды – 15%, Железо (Fe) в хелатной форме (EDDHA) – 0,1%, Цинк (Zn) в хелатной форме (EDTA) – 0,02%, Водорастворимый Бор (В) – 0,03%, Цитокинины – 0,05%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QadamFerti Unileaf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Аминокислоты–4, N–4, Zn–0,2, Mn– 0,2, Fe–0,4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Radifarm (Радифарм)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- 3,0%, K2O - 8,0%, C - 10,0%, Zn (EDTA), Витамины, Сапонин, Бетаин, Белки, Аминокислоты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Retrosal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 - 8,0%, Zn - 0,2% (EDTA), Витамины, Осмолиты, Бетаин, Белки, Аминокислоты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Speedfol Boron SL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N-5,1, В-10,9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Speedfol Phosphozinc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P-12,3, K-4,15, Zn-9,2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Sweet (Свит)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CaO-10, MgO-1, B-0,1, Zn-0,01 (EDTA), Моно-, ди-, три-, полисахариды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Terra-Sorb® Complex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20, N-5,5, B-1,5, Zn-0,1, Mn-0,1, Fe-1,0, Mg-0,8, Mo-0,001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Terra-Sorb® Foliar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9,3, N-2,1, B-0,02, Zn-0,07, Mn-0,04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Terra-Sorb® Granum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N-25,0, Na-10,0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Thio-Sul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раствор тиосульфата аммония-55-65%, N-12, S-26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VDAL Feng (жидкость)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P2O5-≥ 40,8, K2O-≥ 30, VDAL 297 кодирующий белок-0,026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VDAL Feng (порошок)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P2O5-≥ 40,8, K2O-≥ 31,2, VDAL 297 кодирующий белок-0,026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VDAL Fu (жидкость)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N-1,8, аминокислоты-10, Cu-0,05, Fe-0,05, Mn-0,25, Zn-1, B-0,75, VDAL 297 кодирующий белок-0,2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VDAL Fu (порошок)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N-≥21, аминокислоты-≥10, Cu-≥0,1, Fe-≥0,5, Mn-≥0,1, Zn-≥1, B-≥0,3, VDAL 297 кодирующий белок-≥0,4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Viva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2-3, фульвокислоты, ульминовые кислоты и гумин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YaraLiva Calcinit (нитрат кальция)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N- 15,5, NH4-1,1, NO3-14,4, CaO-26,5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YaraMila 12-24-12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P2O5-24, K2O-12, MgO-2, SO3-5,Fe-0,2, Zn-0,007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YaraMila 16-27-7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P2O5-27, K2O-7, SO3-5, Zn-0,1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 Mila NPK 9-12-25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N-9, P2O5-12, K2O-25, MgO-2, SO3-6,5, В-0,02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YaraRega 9-0-36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N-9, P2О5-0, K2О-36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527625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YaraRega 9-5-26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N-9, P2O5-5, K2O-26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527625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 Tera Krista K 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N-13,7, NO3-13,7, K2O - 46,3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 AGRIPHOS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P2O5-29,1%, K2O-6,4%, Cu-1,0%, Fe-0,3%, Mn-1,4%, Zn-1,0%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 BORTRAC 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N-4,7%; B-11%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 Brassitrel Pro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N-4,5, MgO-7,5, CaO-8,1, Mn-4,6%, B-3,9, Mo-0,3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 KOMBIPHOS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P2О5-29,7, K20-5,1, MgO-4,5, Mn-0,7, Zn-0,34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YaraVita™ Azos 300™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S-22,8, N-15,2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 vita TM Seedlift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P2O5-26, Zn-27,5, Ca-16,9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 ZINTRAC 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Zn-40%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Yieldon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N-3,0; К2О-3,0, С-10,0, Zn-0,5, Mn-0,5, Mo-0,2, GEA689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"Zn Commander"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N-3; Zn-5,5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азотное жидкое (N:S)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N-23-28, S-1-3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азотное жидкое марка КАС-32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N-31,7-32,3, N-32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азотное серосодержащее марка N:S (26:13)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N-26, S-13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азотно-магниевое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N-34,4, MgO-0,3-1,0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азотно-фосфорное комплексное Диаммонийфосфат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 фосфорное, обогащенное элементарной серой марки: А,Б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P-33, S-15, В-0,1, Zn-1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азотно-фосфорное обогащенное элементарной серой марки: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P2O5-40, S-10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азотно-фосфорное серосодержащее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 + S-14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азотно-фосфорное серосодержащее (NP(S)) Сульфоаммофос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P2O5-20, S-14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азотно-фосфорное серосодержащее марка NP+S=20:20+14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P-20, S-14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азотно-фосфорное серосодержащее марки NP+S=20:20+14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P205-20, S-14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(NPK-удобрение) марка 10:26:26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P2О5-26, K2О-26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(диаммофоска) , марки 10:26:26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P-26%, K-26%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15:15:15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P-15%, K-15%, S-10%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NPK-1 (диаммофоска)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P2O5-26, K2O-26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марки NPKS-8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 P-20, K-30, S-3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марки диаммофоска 10-26-26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P2O5-26, K2O-26, S- от 1 до 2, N-10, P-26, K-26, S-1,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диаммофоска 10:26:26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P2O5-26, K2O-26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серосодержащее марки NPK(S) 13-17-17(6)+0,15В+0,6Zn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P-17, K-17, S-6, В-0,15, Zn-0,6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серосодержащее марки NPK(S) 13-17-17(6); NPK(S)13-17-17(6)+0,15B+0,6Zn; NPK(S) 15-15-15(10)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N-13±1, P-17±1, K-17±1, S-не менее 6%, N-13±1, P- 17±1, К-17±1, S-не менее 6%, B-0,15±0,05, Zn-0,6±0,1, N-15±1, P-15±1, K-15±1, S- не менее 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серосодержащее марки NPK(S) 8-20-30(2)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 P-20, K-30, S-2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АМИНОАЛЕКСИН (AMINOALEXIN)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 P-30, K-20, L-a-Аминокислоты-4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Аминосит 33%(Aminosit 33%)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Свободные аминокислоты - 33%; - Общее количество органических веществ – 48%; - Общее содержание азота (N) - 9,8%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аммиачно-нитратное с содержанием азота 33,5 %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N-32,5-33,5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серосодержащее, марки: 20:20+ВMZ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S-14, B-0,018, Mn-0,030, Zn-0,060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Брексил Кальций (Brexil Ca)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 – 20,0% (LSA), B – 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Брексил Мульти (Brexil Multi)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MgO -8,5%, B-0,5%, Fe-4%, Mn-4%, Zn-1,5%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"Гумат калия"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кислоты-61,2%; К2O-12,6%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"Гумат натрия"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кислоты-60,5%; гуматы натрия-35-40%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жидкое комплексное (ЖКУ) марка 11-37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 P2О5-37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Кальбит C (Calbit C)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 - 15% (LSA)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минеральное с микроэлементами (тукосмесь) марки: ФЕРТИКА Универсал-2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P2O5-8, K-14, Mg-2, S-8, B-0,1, Cu-0,1 Fe-0,1, Mn-0,2 Mo-0,01, Zn-0,1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органоминеральное "Оксигумат-У"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NH4, NH2-1,2%, P2O5-2,0%, K2O-2,4%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Мастер 13:40:13 (Master 13:40:13)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N-13%; Р205-40%;К2O-13%, B-0,02%, Cu-0,005% (EDTA), Fe-0,07% (EDTA), Mn-0,03% (EDTA), Zn-0,01%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Мастер 15:5:30+2 (Master 15-5-30+2)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N-15%; Р205-5%;К2O-30%, MgO - 2%, B-0,02%, Cu-0,005% (EDTA), Fe-0,07% (EDTA), Mn-0,03% (EDTA), Zn-0,01%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Мастер 3:37:37 (Master 3:37:37)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N-3%; Р205-37%;К2O-37%, B-0,02%, Cu-0,005% (EDTA), Fe-0,07% (EDTA), Mn-0,03% (EDTA), Zn-0,01%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Аммофос марка 12:52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комплексное азотно-фосфорно-калийное (NPK 15)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P2O5-15, K2O-15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Пекацид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Массовая доля фосфатов (P₂O₅) в %не менее 59-60, Массовая доля калия (К₂О) в % не менее 19-20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"Ростолон 20-20-20"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 - 20, Фосфор (P205) - 20, Калий (К20) - 20 Сера (S) - 2,2, Fe - 0,1, Бор (B) -0,04, Cu -0,25, Zn - 0,25, Mn -0,20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ФЕРТИКА марки: ФЕРТИКА Листовое 18-18-18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P2O5-18, K2O-18, MgO-1,4, S-1,8, B-0,03, Cu-0,01, Fe-0,1, Mn-0,1, Mo-0,003, Zn-0,01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ФЕРТИКА марки: ФЕРТИКА Листовое СТАРТ 13-40-13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P2O5-40, K2O-13, MgO-0,1, S-0,08, B-0,015, Cu-0,03, Fe-0,08, Mn-0,08, Mo-0,003, Zn-0,03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ФЕРТИКА марки: ФЕРТИКА Плюс 6,4-11-31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N-6,4, P2O5-11, K2O-31, MgO-2,6, SO3-4,4, B-0,01, Fe-0,1, Mn-0,1, Cu-0,03, Zn-0,002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органо-минеральное Agro VITA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- 7%, C - 10%, P2O5 -7%, K2O – 7%, MgO0.5%, Fe EDHHA-0.2% ,Mn EDTA-0.2%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органо-минеральное Hum EXTRA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фульвокислоты-8%, аминокислоты-3%, K2O – 4.7%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Плантафол 10:54:10 (Plantafol 10:54:10)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N-10%; Р205-54%;К2O-10%, B-0,02%, Cu-0,05% (EDTA), Fe-0,1% (EDTA), Mn-0,05% (EDTA), Zn-0,05%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Плантафол 20:20:20 (Plantafol 20:20:20)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N-20%; Р205-20%;К2O-20%, B-0,02%, Cu-0,05% (EDTA), Fe-0,1% (EDTA), Mn-0,05% (EDTA), Zn-0,05%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Плантафол 30:10:10 (Plantafol 30:10:10)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N-30%; Р205-10%;К2O-10%, B-0,02%, Cu-0,05% (EDTA), Fe-0,1% (EDTA), Mn-0,05% (EDTA), Zn-0,05%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Плантафол 5:15:45 (Plantafol 5:15:45)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Р205-15%, К2O-45%, B-0,02%, Cu-0,05% (EDTA), Fe-0,1% (EDTA), Mn-0,05% (EDTA), Zn-0,05%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Полиферт (POLYFERT) марки: 15-7-30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P-7%, K-30%, Mg-0,20%, S-0,19%, Fe(EDTA)-0,10%, Mn(EDTA)-0,05%, Zn(EDTA)-0,012%, Сu(EDTA)-0,012%, B-0,045%, Mo-0,056%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Полиферт (POLYFERT) марки: 21-11-21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N-21%, P-11%, K-21%, Mg-0,10%, S-0,19%, Fe(EDTA)-0,10%, Mn(EDTA)-0,05%, Zn(EDTA)-0,015%, Сu(EDTA)-0,012%, B-0,02%, Mo-0,07%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0-20-35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 P2O5-20, K2O-35, S-7,5, Fe-0, B-2, Mo-0,2, Cu-0,2, Zn-0,2, Mn-0,2, Mg-0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14-14-14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N-14, P2O5-14, K2O-14, S-6,1, Fe-0,25, B-0,1, Mo-0. Cu-0,65, Zn-0,65, Mn-0,55, Mg-3,4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14-5-15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 - 14, Фосфор (P2O5) - 5, Калий (K2O) - 15, Сера (S) - 0, Fe - 0, Бор (B) - 0, Mo - 0, Cu - 0,1, Zn - 0,1, Mn - 0,1, Mg - 0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15-5-23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 — 15, Фосфор (P2O5) - 5, Калий (К2О) — 23 Cepa (S) — 9,7, Fe - 0,2, Бор (В) — 0,05, Мо — 0, Си— 0,3, Zn— 0,3, Mn — 0,3, Mg — 2,2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17-6-18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N-17, P2O5-6, K2O-18, S-4,8, Fe-0,25, B-0,1, Mo-1,5, Cu-0,8, Zn-0,8, Mn-0,9, Mg-0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18-18-18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P2O5-18, K2O-18, S-4,7, Fe-0, B-0, Mo-0, Cu-0,03, Zn-5,3, Mn-0, Mg-0,025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18-18-18 Ме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P2O5-18, K2O-18, S-1,7, Fe-0,1, B-0,1, Mo-1,5, Cu-0,4, Zn-0,4, Mn-0,4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35-0-0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N-35, P2O5-0, К2О-0, S-0, Fe-0, B-4, Mo-0,05, Cu-0,1, Zn-0,1, Mn-0,1, Mg-0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Руткат (Rutkat)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P2O5-4, K2O-3, Fe-0,4, свободные аминокислоты-10, полисахариды-6,1, ауксины-0,6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 марки 20:20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S-8-14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Феррилен (Ferrilеne)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Fe-6% (EDDHSA)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Coveron (КОВЕРОН)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 Zn-0,0002, Cu-0,0003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GREENPHOS+Zn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P2O5-33%, Zn-10%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Liquid MKP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P2O5-35%, K2O-23%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MC Cream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 - 1,5%, Zn - 0,5%, Фитогормоны, Аминокислоты, Бетаин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MC Set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B-0,5%, Zn-1,5% (EDTA), Фитогормоны, Бетаин, Аминокислоты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SCUDO (Скудо)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N-3,5, S-11,3, Cu-9, аминокислоты и пептиды-9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TIFI Max (Тифи Макс)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 Zn-0,0002, Cu-0,0002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TRAINER (Тренер)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 Zn-0,0005, Cu-0,0003 аминокислоты и пептиды-29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азотные жидкие (КАС)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гелеобразные Agro Gel Balance (25-25-25)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- 25%, P2O5 -25%, K2O – 25%, MgO-1.1%, фульвокислоты-1.8%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гелеобразные Agro Gel P-K (0-50-50)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- 0%, P2O5 -50%, K2O –50%, MgO-1.1%, фульвокислоты-1.8%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гелеобразные Agro Gel Start (15-65-15)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- 15%, P2O5 -65%, K2O – 15%, MgO-1.1%, фульвокислоты-1.8%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 азотные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NH4 - н.м.6.8%, NO3 - н.м.6.8%, NH2 - н.м.13,5%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 азотные марки КАС - 28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 азотные марки КАС - 30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 азотные марок КАС-32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 комплексные (ЖКУ) марки 11-37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 P-37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Полиферт (POLYFERT) марки 19-19-19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N-19%, P-19%, K-19%, Mg-0,10%, S-0,19%, Fe(EDTA)-0,10%, Mn(EDTA)-0,05%, Zn(EDTA)-0,015%, Cu(EDTA)-0,012%, B-0,02%, Mo-0,07%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Ревитаплант, марки: Зерновые + NPK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P2O5-10%, K2O-10%, MgO-0,4%, Si-0,5%, Fe(EDTA)-0,4%, Mn(EDTA)-0,6%, Zn(EDTA)-1,5%, Сu(EDTA)-0,12%, Mo-0,02%, Co-0,007%, аминокислоты-8%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Ревитаплант, марки Картофель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Mg-0,5%, Si-0.5%, Fe(EDTA)-0.2%, Mn(EDTA)-0,6%, Zn(EDTA)-1,1%, Cu(EDTA)-1,5%, Mo-0,02%, Co-0,005%, аминокислоты 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Ревитаплант, марки Подсолнечник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MgО-0,5%, Si-0,05%, Mn(EDTA)-0,7%, Zn(EDTA)-2,1%, Cu(EDTA)-1,5%, Mo-0,02%, Co-0,005%, аминокислоты 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Феррилен 4.8 (Ferrilene 4.8)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 - 6,0% (EDDHSA орто-орто)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Феррилен Триум (Ferriline Trium)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 – 6,0% (EDDHA/EDDHSA), Mn – 1,0% (EDTA), K2O – 6,0%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Фертигрейн Свекловичный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N-3,5%, P-2%, Mn-1%, B - 0,3%, S-2%, аминокислоты-7%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Фертигрейн Старт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Zn-1%, аминокислоты-9%, L-аминокислоты-6,5%, экстракт морских водорослей-4%, органическое вещество-30%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Фертигрейн Старт СоМо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Zn-1%, Со - 0,5%, Mo-1%, аминокислоты-9%, L-аминокислоты-6,5%, экстракт морских водорослей-4%, органическое вещество-30%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Фертигрейн Фолиар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Zn-0,75%, Mn-0,5%,B-0,1%, S - 4%, Fe-0,1%, Cu-0,1%, Mo-0,02%, Co-0,01%, аминокислоты-10%, органические вещества-40%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Фертика сульфат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К2О-50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Фертика Сульфат калия (калий сернокислый)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K2O-50, SO4-51, SO4-52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Хлорид калия марки SOLUMOP®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KCl-95,8, K2O-60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Цитогумат Голд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Гуминовая кислота&lt;5, фульвовая кислота&lt;1, гуминовые вещества&lt;6, N-1,43, K-6,2, Na-5,2, Fe-0,4, Cu-0,2, Zn-0,2, B-0,2, Mn-0,17, Co-0,02, Mo-0,018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ЭКОЛАЙН Бор (органический) - ECOLINE Boron (organic)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B-15,5, N-6,5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ЭКОЛАЙН Фосфитный (К) - ECOLINE Phosphite (К)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 (фосфит) -53, K2O-32,0, N-0,15, B-1,4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ЭКОЛАЙН Фосфитный (К-Zn)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(P2O5 (фосфит) -32%, K2O-21%, Zn (хелат ЕДТА) - 3,5%, B-0,8%)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ЭКОЛАЙН Фосфитный (К-Амино) - ECOLINE Phosphite (К-Amino)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 (фосфит) -25, K2O-17, N-4, aминокислоты L-a-7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ARELLI COMBI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Суда еритін бор (В) - 1%, суда еритін темір (Fe) хелатталған ЭДТА - 5%, суда еритін марганец (Mn) хелатталған ЭДТА - 4%, суда еритін молибден (Мо) – 0,05%, суда еритін мырыш (Zn) хелатталған ЭДТА - 5%, суда еритін магний оксиді (MgO) - 4%, pH – 5,4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CUPRUMAX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Суда еритін мыс - 7%, ЭДТА хелатталған мыс - 7%, pH – 2,45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FERELLI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Суда еритін темір (Fe) - 6% (ЭДТА хелатталған), pH – 1.77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FRESHEN UP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Органикалық заттар - 32%, органикалық көміртек - 18%, органикалық азот - 1%, суда еритін калий оксиді (K2O) – 1,5%, бос аим қышқылы - 10% pH – 2-3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K-FACTOR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азот (N) - 5%, мочевина азоты (N-NH2) - 5%, суда еритін калий оксиді (K2O) - 30%, хлорид мөлшері - 0,26%, pH – 11,87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LEONEX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Органикалық заттар - 12%, суда еритін калий оксиді (K2O) - 2%, барлығы (гумин және фульвоқышқылдары) - 12%, pH – 10-11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NITROCA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азот (N) - 8%, нитрат азот (N-NO2) - 8%, суда еритін кальций окциді (CaO) - 14%, суда еритін бор (В) - 0,6%, pH – 0,63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NITROGENO+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азот (N) - 20%, мочевина азоты (N-NH2) - 20%, суда еритін бор (В) - 1%, суда еритін мырыш (Zn) – 0,7%, pH – 1,45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PHOSPOROOT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азот (N) - 5%, мочевина азоты (N-NH2) - 5%, жалпы фосфор пентаксиді (P2O5) - 35%, суда еритін мырыш (Zn) – 3%, pH – 0,41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POTASHCA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азот (N) - 8%, нитрат азот (N-NO2) - 8%, суда еритін калий оксиді (K2O) - 7%, суда еритін кальций оксиді(CaO) - 15%, хлорид мөлшері - 0,38%, pH – 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PUENTE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Органикалық заттар - 42%, жалпы азот (N) - 2%, органикалық көміртек - 18%, суда еритін калий оксиді (K2O) - 2%, pH – 1-3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TERRA ORGANICO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Органикалық заттар - 48%, органикалық көміртек- 17%, жалпы азот (N) - 1%, суда еритін калий оксиді (K2O) - 2%, pH – 4-5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TRIPLE POWER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Органикалық заттар - 20%, жалпы азот (N) - 7%, органикалық азот - 0,5%, мочевина азоты (N-NH2) - 7%, жалпы фосфор пентаоксиді (P2O5) - 7%, суда еритін фосфор пентаоксиді(P2O5) - 7%, суда еритін калий оксиді (K2O) - 7%, pH – 5-7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ZINCELLI B-PLUS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Суда еритін бор (В) - 0,6%, суда еритін молибден (Мо) - 0,3%, суда еритін мырыш (Zn) - 8% (ЭДТА хелатталған), pH – 5,6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ARELLI COMBI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Суда еритін бор (В) - 1%, суда еритін темір (Fe) хелатталған ЭДТА - 5%, суда еритін марганец (Mn) хелатталғанЭДТА - 4%, суда еритін молибден (Мо) – 0,05%, суда еритін мырыш (Zn) хелатталған ЭДТА - 5%, суда еритін магний оксиді (MgO) - 4%, pH – 5,4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CUPRUMAX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Суда еритін мыс - 7%, ЭДТА хелатталған мыс- 7%, pH – 2,45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FERELLI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Суда еритін темір (Fe) - 6% (ЭДТА хелатталған), pH – 1.77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FRESHEN UP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Органикалық заттар - 32%, органикалық көміртек - 18%, органикалық азот - 1%, суда еритін калий оксиді (K2O) – 1,5%, бос аим қышқылы - 10% pH – 2-3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K-FACTOR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азот (N) - 5%мочевина азоты (N-NH2) - 5%, суда еритін калий оксиді (K2O) - 30%, хлорид мөлшері - 0,26%, pH – 11,87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LEONEX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Органикалық заттар - 12%, суда еритін калий оксиді (K2O) - 2%,барлығы (гумин және фульвоқышқылы) - 12%, pH – 10-11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NITROCA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азот (N) - 8%, нитрат азот (N-NO2) - 8%, суда еритін кальций оксиді (CaO) - 14%, суда еритін бор (В) - 0,6%, pH – 0,63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NITROGENO+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азот (N) - 20%, мочевина азоты (N-NH2) - 20%, суда еритін бор (В) - 1%, суда еритін мырыш (Zn) – 0,7%, pH – 1,45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PHOSPOROOT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азот (N) - 5%, мочевина азоты(N-NH2) - 5%, жалпы фосфор пентаоксиді(P2O5) - 35%, суда еритін мырыш(Zn) – 3%, pH – 0,41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POTASHCA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азот (N) - 8%, нитрат азот (N-NO2) - 8%, суда еритін калий оксиді (K2O) - 7%, суда еритін кальций оксиді(CaO) - 15%, хлорид мөлшері- 0,38%, pH – 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PUENTE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Органикалық заттар- 42%,жалпы азот (N) - 2%, органикалық көміртек - 18%, суда еритін калий оксиді (K2O) - 2%, pH – 1-3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TERRA ORGANICO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Органикалық заттар- 48%, органикалық көміртек- 17%, жалпы азот (N) - 1%, суда еритін калий оксиді(K2O) - 2%, pH – 4-5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TRIPLE POWER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Органикалық заттар- 20%, жалпы азот (N) - 7%, органикалық азот - 0,5%, мочевина азоты (N-NH2) - 7%, жалпы фосфор пентаоксиді (P2O5) - 7%, суда еритін фосфор пентаоксиді(P2O5) - 7%, суда еритін фосфор пентаоксиді(K2O) - 7%, pH – 5-7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ZINCELLI B-PLUS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Суда еритін бор (В) - 0,6%, суда еритін молибден (Мо) - 0,3%, суда еритін мырыш(Zn) - 8% (ЭДТА хелатталған), pH – 5,6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NPS 20:20 + BMZ(aa)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S-14, B-0,015, Mn-0,001, Zn-0,025, бос аминқышқылдарының массалық үлесі 0,125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12:52+BMZ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P2O5-52, B-0,018, Mn-0,030, Zn-0,060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12:52+BMZ(aa)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P2O5-52, B-0,015, Mn-0,001, Zn-0,025, бос аминқышқылдарының массалық үлесі0,125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12:52+Zn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P2O5-52, Zn-0,21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12:52+В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P2O5-52, B-0,03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удобрение КАС+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N-28-34, K2O-0,052, SO3-0,046, Fe-0,04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Карбамид + BMZ(aa)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N-46,2, B-0,015, Mn-0,001, Zn-0,025, бос аминқышқылдарының массалық үлесі-0,125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Карбамид+ВCMZ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N-46,2, B-0,02, Cu-0,03, Mn-0,030, Zn-0,060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Карбамид+ВMZ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N-46,2, B-0,018, Mn-0,030, Zn-0,060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16:16:16 + BMZ(aa)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P2O5-16, K2O-16, B-0,015, Mn-0,001, Zn-0,025, бос аминқышқылдарының массалық үлесі-0,125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NPK, маркасы 16:16:16+B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P2O5-16, K2O-16, B-0,03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NPK, маркасы 16:16:16+BCMZ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P2O5-16, K2O-16, B-0,02, Cu-0,03, Mn-0,030, Zn-0,060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NPK, маркасы: 16:16:16+BMZ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P2O5-16, K2O-16, B-0,018, Mn-0,03, Zn-0,06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NPK, маркасы 16:16:16+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P2O5-16, K2O-16, Zn-0,21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маркасы NPK 20:10:10+S+B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P2O5-10, K2O-10, S-4, B-0,03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маркасы NPK 20:10:10+S+BCMZ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P2O5-10, K2O-10, S-4, B-0,02, Mn-0,03, Zn-0,06, Cu-0,03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маркасы NPK 20:10:10+S+BMZ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P2O5-10, K2O-10, S-4, B-0,018, Mn-0,03, Zn-0,06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маркасы NPK 20:10:10+S+Zn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P2O5-10, K2O-10, Zn-0,21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маркасы NPK 27-6-6+S+B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N-27, P2O5-6, K2O-6, S-2,6, B-0,03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маркасы NPK 27-6-6+S+BCMZ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N-27, P2O5-6, K2O-6, S-2,6, B-0,02, Cu-0,03, Mn-0,03, Zn-0,06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серосодержащее, марки: 20:20+В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S-14, B-0,03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серосодержащее, марки: 20:20+Zn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S-14, Zn-0,21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ФЕРТИКА, марки: ФЕРТИКА Листовое 4-13-36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 P2O5-13, K2O-36, MgO-1,6, S-7,7, B-0,02, Cu-0,01, Fe-0,1, Mn-0,1, Mo-0,002, Zn-0,01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