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81113f" w14:textId="881113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исполняющего обязанности Председателя Комитета государственных доходов Министерства финансов Республики Казахстан от 21 октября 2016 года № 595 "Об утверждении положений государственных учреждений Комитета государственных доходов Министерства финансов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государственных доходов Министерства финансов Республики Казахстан от 7 июля 2026 года № 104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Председателя Комитета государственных доходов Министерства финансов Республики Казахстан от 21 октября 2016 года № 595 "Об утверждении положений государственных учреждений Комитета государственных доходов Министерства финансов Республики Казахстан" следующие изменения и дополнения: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Центральной таможенной лаборатории Комитета государственных доходов Министерства финансов Республики Казахстан, утвержденном указанным приказом: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Центральной таможенной лаборатории запрещается вступать в договорные отношения с субъектами предпринимательства на предмет выполнения обязанностей, являющихся полномочиями Центральной таможенной лаборатории.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Центральной таможенной лаборатории законами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бюджет государства.";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подпункта 1) </w:t>
      </w:r>
      <w:r>
        <w:rPr>
          <w:rFonts w:ascii="Times New Roman"/>
          <w:b w:val="false"/>
          <w:i w:val="false"/>
          <w:color w:val="000000"/>
          <w:sz w:val="28"/>
        </w:rPr>
        <w:t>пункта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"осуществлять эксплуатацию информационных (цифровых) систем, систем связи и передачи данных, технических средств таможенного контроля, а также средств защиты информации в соответствии с законодательством Республики Казахстан;";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</w:t>
      </w:r>
      <w:r>
        <w:rPr>
          <w:rFonts w:ascii="Times New Roman"/>
          <w:b w:val="false"/>
          <w:i w:val="false"/>
          <w:color w:val="000000"/>
          <w:sz w:val="28"/>
        </w:rPr>
        <w:t>пункта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осуществление взаимодействия с другими государственными органами и иными организациями посредством информационных (цифровых) систем в порядке, установленном законодательством Республики Казахстан;";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Центральной таможенной лаборатории имеет заместителей.";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</w:t>
      </w:r>
      <w:r>
        <w:rPr>
          <w:rFonts w:ascii="Times New Roman"/>
          <w:b w:val="false"/>
          <w:i w:val="false"/>
          <w:color w:val="000000"/>
          <w:sz w:val="28"/>
        </w:rPr>
        <w:t>пункта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в соответствии с законодательством Республики Казахстан назначает на должности и освобождает от должностей своих заместителей, руководителей структурных подразделений, работников Центральной таможенной лаборатории;";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Учебно-методическом центре Комитета государственных доходов Министерства финансов Республики Казахстан, утвержденном указанным приказом: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Учебно-методическому центру запрещается вступать в договорные отношения с субъектами предпринимательства на предмет выполнения обязанностей, являющихся полномочиями Учебно-методического центра.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Учебно-методическому центру законами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бюджет государства."; 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подпунктами 14-1), 14-2) и 14-3) следующего содержания:</w:t>
      </w:r>
    </w:p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"14-1) обучение вновь зарегистрированных налогоплательщиков порядку исполнения налоговых обязательств, в том числе с использованием цифровых объектов (информатизации) органа государственных доходов;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14-2) повышение налоговой культуры населения;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14-3) осуществление в порядке, установленном законодательством Республики Казахстан, учебной издательской деятельности для повышения налоговой культуры налогоплательщиков Республики Казахстан;";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"18. Руководитель Учебно-методического центра имеет заместителей."; 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2) </w:t>
      </w:r>
      <w:r>
        <w:rPr>
          <w:rFonts w:ascii="Times New Roman"/>
          <w:b w:val="false"/>
          <w:i w:val="false"/>
          <w:color w:val="000000"/>
          <w:sz w:val="28"/>
        </w:rPr>
        <w:t>пункта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в соответствии с законодательством Республики Казахстан назначает на должности и освобождает от должностей своих заместителей, руководителей структурных подразделений, работников Учебно-методического центра;".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Юридическому управлению Комитета государственных доходов Министерства финансов Республики Казахстан (Ахметов Д.К.) в установленном законодательством Республики Казахстан порядке обеспечить направление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Руководителям государственных учреждений Комитета государственных доходов Министерства финансов Республики Казахстан (далее – Комитет) в установленном законодательством Республики Казахстан порядке: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принять меры, необходимые для реализации настоящего приказа;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обеспечить размещение настоящего приказа на интернет-ресурсе учреждения.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Организационно-контрольному управлению Департамента управления персоналом и внутреннего администрирования Комитета (Тобатаев Ч.А.) настоящий приказ довести до сведения государственных учреждений Комитета.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со дня его подписания.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Комитета государственных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доходов Министерства финансов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Дуйсембиев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