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8e5448" w14:textId="88e544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публичного сервитута товариществу с ограниченной ответственностью "BayOrda"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области Абай от 28 июля 2026 года № 126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14-1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71-1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подпунктом 7-1)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статьи 69 Земельного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27 Закона Республики Казахстан "О местном государственном управлении и самоуправлении в Республике Казахстан", акимат области Абай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товариществу с ограниченной ответственностью "BayOrda" публичный сервитут на земельные участки сроком до 4 июня 2032 года общей площадью 881 га для проведения работ по разведке твердых полезных ископаемых, расположенный на территории Иртышского и Достыкского сельских округов района Жаңасемей, без изъятия земельных участков у собственников и землепользователей, согласно приложению к настоящему постановлению.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 постановления акимата области Абай от 24.08.2026 </w:t>
      </w:r>
      <w:r>
        <w:rPr>
          <w:rFonts w:ascii="Times New Roman"/>
          <w:b w:val="false"/>
          <w:i w:val="false"/>
          <w:color w:val="000000"/>
          <w:sz w:val="28"/>
        </w:rPr>
        <w:t>№ 140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Товариществу с ограниченной ответственностью "BayOrda" после завершения работ по разведке твердых полезных ископаемых, соблюдая экологические требования по охране окружающей среды, произвести мероприятия по рекультивации нарушенных земель.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"Управление архитектуры, градостроительства и земельных отношений области Абай" в установленном законодательством Республики Казахстан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заключение договора публичного сервитута на земельный участок с товариществом с ограниченной ответственностью "BayOrda",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постановления.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области Абай.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области Абай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Уали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