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25888" w14:textId="3c258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 в Абайском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Абайского района области Абай от 15 сентября 2026 года № 153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10-3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29 апреля 2020 года № 246 "Об утверждении Порядка проведения капитального ремонта общего имущества объекта кондоминиума", акимат Абайского района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 в Абайском районе.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архитектуры, строительства, жилищно-коммунального хозяйства, пассажирского транспорта и автомобильных дорог Абайского района"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Абайского района после дня его первого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оставляю за собой.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акима Абайского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Жанғалиев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Абайского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cентября 2026 года № 153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 в Абайском районе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обеспечения возвратности денег собственниками квартир, нежилых помещений, связанных с ремонтом и заменой лифтов, капитальным ремонтом многоквартирного жилого дома в Абайском районе (далее – Правила) разработаны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10-3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29 апреля 2020 года № 246 "Об утверждении Порядка проведения капитального ремонта общего имущества объекта кондоминиума" (зарегистрирован в Реестре государственной регистрации нормативных правовых актов за № 20536) (далее – Порядок) и определяют порядок обеспечения возвратности собственниками квартир, нежилых помещений денежных средств, направленных на ремонт и замену лифтов, капитальный ремонт многоквартирного жилого дома.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применяются следующие основные понятия: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управление объектом кондоминиума – комплекс мероприятий, направленных на обеспечение безопасных и комфортных условий проживания (пребывания) собственников квартир, нежилых помещений, парковочных мест, кладовок, а также на надлежащее содержание общего имущества объекта кондоминиума, регулирование порядка его использования, организацию предоставления коммунальных услуг;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общее имущество объекта кондоминиума – части объекта кондоминиума (фасады, подъезды, вестибюли, холлы, коридоры, лестничные марши и лестничные площадки, лифты, крыши, козырьки (навесы) входных групп, чердаки, технические этажи, подвалы, общедомовые инженерные системы и оборудование, абонентские почтовые ящики, земельный участок под многоквартирным жилым домом и (или) придомовой земельный участок, элементы благоустройства и другое имущество общего пользования), кроме квартир, нежилых помещений, парковочных мест, кладовок, находящихся в индивидуальной (раздельной) собственности;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капитальный ремонт общего имущества объекта кондоминиума – комплекс мероприятий и работ по замене изношенных конструкций, деталей и инженерного оборудования многоквартирного жилого дома на новые или более прочные и экономичные, улучшающие эксплуатационные показатели ремонтируемых объектов, проводимых с целью восстановления ресурса многоквартирного жилого дома;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многоквартирный жилой дом – отдельно стоящее здание с единым фундаментом на едином неделимом земельном участке, состоящее из общего имущества объекта кондоминиума, которое является общей долевой собственностью, и двух и более квартир, нежилых помещений, имеющих самостоятельные выходы на земельный участок, прилегающий к многоквартирному жилому дому, либо в иные части общего имущества объекта кондоминиума;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объединение собственников имущества многоквартирного жилого дома (далее – объединение собственников имущества) – юридическое лицо, являющееся некоммерческой организацией, образованное собственниками квартир, нежилых помещений одного многоквартирного жилого дома, осуществляющее управление объектом кондоминиума, финансирующее его содержание и обеспечивающее его сохранность;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собрание собственников квартир, нежилых помещений многоквартирного жилого дома (далее – собрание) – высший орган управления объектом кондоминиума, обеспечивающий коллективное обсуждение и (или) принятие решений, связанных с управлением объектом кондоминиума;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оператор – специализированная уполномоченная организация.</w:t>
      </w:r>
    </w:p>
    <w:bookmarkEnd w:id="17"/>
    <w:bookmarkStart w:name="z2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обеспечения возвратности денег собственниками квартир, нежилых помещений, связанных с ремонтом и заменой лифтов,  капитальным ремонтом многоквартирного жилого дома в Абайском районе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Государственное учреждение " Отдел архитектуры, строительства, жилищно-коммунального хозяйства, пассажирского транспорта и автомобильных дорог Абайского района" (далее – администратор бюджетной программы) при наличии средств в местном бюджете осуществляет организацию и финансирование капитального ремонта многоквартирных жилых домов и ремонт (замену) лифтов с условием обеспечения возвратности средств собственниками квартир, нежилых помещений через оператора, в соответствии с Порядком.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Расчет сумм возврата средств за проведенный капитальный ремонт, ремонт (замену) лифтов (далее – расчет сумм) определяется на основании технических характеристик, квартир, нежилых помещений в соответствии с долей в общем имуществе объекта кондоминиума.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Расчет сумм оформляется согласно приложению к Порядку и является неотъемлемой частью протокола собрания, который прошивается, нумеруется.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осуществлении организации и финансировании замены (ремонта) лифта одного из подъездов многоквартирного жилого дома за счет бюджетных средств с условием обеспечения возвратности средств собственниками квартир и нежилых помещений собственники квартир, нежилых помещений данного подъезда многоквартирного жилого дома принимают решение о замене (ремонте) лифта в данном подъезде многоквартирного жилого дома при наличии согласия более двух третей от общего числа собственников квартир, нежилых помещений данного подъезда многоквартирного жилого дома с оформлением соответствующего протокола.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расходов по замене (ремонту) лифта осуществляется собственниками квартир, нежилых помещений данного подъезда многоквартирного жилого дома.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Собственники квартир, нежилых помещений после подписания акта-приемки выполненных работ обеспечивают полное погашение суммы бюджетных средств, в том числе выделенных в виде бюджетного кредита.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 бюджетных средств, в том числе выделенных в виде бюджетного кредита, обеспечивается собственниками квартир, нежилых помещений путем полного погашения суммы согласно расчету, прилагаемому к протоколу собрания.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Оператор использует полученную от собственников квартир, нежилых помещений возвратные денежные средства на капитальный ремонт, а также замену лифтов в других объектах кондоминиума с условием обеспечения возвратности.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Оператор обеспечивает мониторинг и контроль возврата средств, выделенных из государственного бюджета, в том числе выделенных в виде бюджетного кредита.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Оператор, на основании протокола собрания, расчета сумм, представленных председателем объединения собственников имущества либо субъектом управления объектом кондоминиума, а также на основании акта выполненных работ, подписанного в соответствии с Порядком, ежемесячно передает графики возврата денежных средств за капитальный ремонт, ремонт (замену) лифтов по каждому собственнику квартир, нежилых помещений в организацию, осуществляющую формирование и доставку единых платежных документов по коммунальным услугам.</w:t>
      </w:r>
    </w:p>
    <w:bookmarkEnd w:id="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