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80d5e5" w14:textId="280d5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Аягозского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Аягозского районного маслихата области Абай от 9 сентября 2026 года № 38/675-VIII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Аягозский районный маслихат РЕШИЛ: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"Аппарат Аягозского районного маслихата".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решение Аягозского районного маслихата от 23 августа 2022 года №16/316-VII "Об утверждении положения о государственном учреждении "Аппарат Аягозского районного маслихата"; решение Аягозского районного маслихата от 27 декабря 2022 года № 20/393-VIІ "О внесении изменения в решение от 23 августа 2022 года № 16/316-VII "Об утверждении положения о государственном учреждении "Аппарат Аягозского районного маслихата";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районного маслихата (Б. Есполову).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решение вводится в действие со дня принятия.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Аягозского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Ибрайшин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решением Аягозского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сентября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№38/675-VIIІ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Аягозского районного маслихата"</w:t>
      </w:r>
    </w:p>
    <w:bookmarkEnd w:id="5"/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Аягозского районного маслихата" (далее - Аппарат маслихата) является государственным органом Республики Казахстан, осуществляющим руководство в сфере обеспечения деятельности Аягозского районного маслихата, его органов и депутатов.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"Аппарат Аягозского районного маслихата" не имеет ведомств.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Республики Казахстан принимает решения, оформляемые приказами руководителя аппарата маслихата.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070200, Республика Казахстан, область Абай, Аягозский район, город Аягоз, улица Б.Момышулы, 62.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государственного органа: на государственном языке - "Аягөз аудандық мәслихатының аппараты" мемлекеттік мекемесі, на русском языке - государственное учреждение "Аппарат Аягозского районного маслихата".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законодательством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 являющихся полномочиями аппарата маслихата.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истечением срока полномочий маслихата, в случаях досрочного прекращения полномочий маслихата и выборов нового состава его депутатов, деятельность государственных служащих аппарата маслихата не прекращается.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Организационное, правовое, информационно-аналитическое и иное обеспечение деятельности районного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должностных лиц государственных органов, общественных объединений, государственных и иных организаций информацию, необходимую для реализации своих задач и функций;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от депутатов маслихата информацию и материалы, необходимые для организационного обеспечения осуществления ими депутатских полномочий;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маслихата предложения, возникающие в процессе своей деятельности;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общественных объединений и иных организаций для участия в подготовке вопросов, вносимых на рассмотрение сессии маслихата и его постоянных комиссий;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в соответствии с законодательством Республики Казахстан.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выполнение возложенных функций в соответствии с требованиями законодательства Республики Казахстан.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регулировать нормативное правовое обеспечение маслихата для реализации государственной политики в сфере местного государственного управления;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требований законодательства Республики Казахстан при организации деятельности маслихата, его органов и аппарата;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готовить аналитическую и иную информацию, материалы, касающиеся деятельности маслихата;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актов районного маслихата, направленных на реализацию государственных функций маслихата;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решения маслихата, носящие нормативный правовой характер на государственную регистрацию в органы юстиции в случаях, предусмотренных законодательством Республики Казахстан и вести их правовой мониторинг;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организационное обеспечение мониторинга исполнения решений маслихата и информировать председателя маслихата о результатах;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рассматривать обращения физических и юридических лиц;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и защищать интересы районного маслихата и аппарата маслихата в судебных и иных правоохранительных органах;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расходы на повышение квалификации депутатов маслихата и государственных служащих аппарата маслихата в соответствии с бюджетным законодательством Республики Казахстан;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организационно-технические мероприятия подготовки и проведения сессий маслихата;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практическую помощь и содействие депутатам маслихата в осуществлении ими своих полномочий;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заседаниях сессий маслихата, заседаниях постоянных комиссий и оказывать помощь депутатам в вопросах качественной подготовки проектов решений, заключений комиссий и решений маслихата;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оформлять протоколы сессий, заседаний постоянных комиссий, сборники решений в соответствии с регламентом маслихата;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подготовку проектов докладов, решений, справок и других документов по вопросам деятельности маслихата;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делопроизводство и обработку корреспонденции, поступающей в аппарат маслихата, обеспечивать информационный обмен в соответствии с требованиями законодательства Республики Казахстан;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координировать вопросы повышения квалификации государственных служащих аппарата маслихата;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оформление, хранение и своевременную передачу материалов в архив;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учет личных дел работников аппарата;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соблюдение единых требований в области информационно-коммуникационных технологий и обеспечивать информационную безопасность;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функции в соответствии с законодательством Республики Казахстан.</w:t>
      </w:r>
    </w:p>
    <w:bookmarkEnd w:id="54"/>
    <w:bookmarkStart w:name="z6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маслихата возглавляет руководитель аппарата, назначаемым и освобождаемым от должности председателем районного маслихата в соответствии с законодательством Респубики Казахстан.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Общее руководство аппаратом маслихата осуществляет руководитель аппарата, который несет персональную ответственность за выполнение возложенных на аппарат маслихата задач и осуществление им своих функций.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не имеет заместителей.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Аппарата маслихата: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аппарата районного маслихата в период его отсутствия осуществляется лицом, его замещающим в соответствии с действующим законодательством.</w:t>
      </w:r>
    </w:p>
    <w:bookmarkEnd w:id="72"/>
    <w:bookmarkStart w:name="z80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Аппарат маслихата может иметь на праве оперативного управления обособленное имущество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7"/>
    <w:bookmarkStart w:name="z85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>Реорганизация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упразднение Аппарата маслихата осуществляются в соответствии с законодательством Республики Казахстан.</w:t>
      </w:r>
    </w:p>
    <w:bookmarkEnd w:id="7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