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393f2" w14:textId="a8393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решение Кокпектинского районного маслихата от 19 мая 2025 года № 27-2"Об утверждении Правил оказания социальной помощи, установления ее размеров и определения перечня отдельных категорий нуждающихся граждан"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Кокпектинского районного маслихата области Абай от 26 августа 2026 года № 46-3/1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Кокпектинский районный маслихат РЕШИЛ: 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Кокпектинского районного маслихата "Об утверждении Правил оказания социальной помощи, установления ее размеров и определения перечня отдельных категорий нуждающихся граждан" от 19 мая 2025 года № 27-2 (зарегистрировано в Реестре государственной регистрации нормативных правовых актов под № 460-18) следующие изменения и дополнение: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Социальная помощь предоставляется единовременно и (или) периодически (ежемесячно, ежеквартально, один раз в год), осуществляется с месяца обращения.";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6), 7), 8)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</w:t>
      </w:r>
      <w:r>
        <w:rPr>
          <w:rFonts w:ascii="Times New Roman"/>
          <w:b w:val="false"/>
          <w:i w:val="false"/>
          <w:color w:val="000000"/>
          <w:sz w:val="28"/>
        </w:rPr>
        <w:t>пункта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один из нижеперечисленных документов, подтверждающих факт наличия оснований для отнесения к категории нуждающихся: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заболевания.";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четвертым абзацем следующего содержания: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исчислении и оказании социальной помощи все суммы, исчисленные в тиынах, подлежат округлению до одного теңге независимо от суммы тиынов.";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</w:t>
      </w:r>
      <w:r>
        <w:rPr>
          <w:rFonts w:ascii="Times New Roman"/>
          <w:b w:val="false"/>
          <w:i w:val="false"/>
          <w:color w:val="000000"/>
          <w:sz w:val="28"/>
        </w:rPr>
        <w:t>пункта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направления получателя на проживание в центры оказания специальных социальных услуг;";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цифру "29" заменить цифрой "27";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третий абзац </w:t>
      </w:r>
      <w:r>
        <w:rPr>
          <w:rFonts w:ascii="Times New Roman"/>
          <w:b w:val="false"/>
          <w:i w:val="false"/>
          <w:color w:val="000000"/>
          <w:sz w:val="28"/>
        </w:rPr>
        <w:t>пункта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 заявкам о суммах потребности на выплату социальной помощи, поступившим после 27 числа месяца, уполномоченный орган по оказанию социальной помощи перечисляет денежные средства в Государственную корпорацию после 1 числа следующего месяца.".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Кокпектинского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Сарманов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6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управления координации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занятости и социальных программ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области Абай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__________________А.Нурлыбек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"___"____________2026 года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