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5fa89" w14:textId="475fa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труда и социальной защиты населения Республики Казахстан от 21 апреля 2022 года № 133 "О некоторых вопросах Комитета по миграции Министерства труда и социальной защиты населения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4 июня 2026 года № 232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21 апреля 2022 года № 133 "О некоторых вопросах Комитета по миграции Министерства труда и социальной защиты населения Республики Казахстан"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"Комитет по миграции Министерства труда и социальной защиты населения Республики Казахстан",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"Комитет по миграции Министерства труда и социальной защиты населения Республики Казахстан";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доход республиканского бюджета, если иное не установлено законодательством Республики Казахстан.";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девятый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"осуществлять иные права, предусмотренные законами;";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девятый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"осуществлять иные обязанности, предусмотренные законами Республики Казахстан.";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разработка системы мер в области регулирования и мониторинга миграционных процессов в пределах компетенции, определенной законодательством Республики Казахстан в области миграции населения;";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осуществление мониторинга за соблюдением законодательства Республики Казахстан, в пределах компетенции, определенной законодательством Республики Казахстан в области миграции населения;".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разработка правил установления квоты на привлечение иностранной рабочей силы в Республику Казахстан и ее распределения между столицей, областями, городами республиканского значения;";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выработка и внесение в Министерство предложений по формированию квоты на привлечение иностранной рабочей силы и распределению ее между столицей, областями, городами республиканского значения;";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разработка правил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 и до истечения одного года после ввода объекта (объектов) в эксплуатацию совместно с центральным исполнительным органом, осуществляющим государственное регулирование в сфере создания, функционирования и упразднения специальных экономических и индустриальных зон;";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разработка правил выдачи или продления справок иностранному гражданину или лицу без гражданства о соответствии его квалификации для самостоятельного трудоустройства, перечня приоритетных отраслей (видов экономической деятельности) и востребованных в них профессий для самостоятельного трудоустройства иностранных граждан и лиц без гражданства;";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"15) выработка и внесение в Министерство предложений по установлению региональной квоты приема кандасов и переселенцев на предстоящий год и распределения ее между столицей, областями, городами республиканского значения;";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"22) реализация государственной политики по вопросам беженцев, за исключением разработки нормативных правовых актов по вопросам утверждения образца проездного документа беженца и его выдачи, отнесенной к компетенции органов внутренних дел Республики Казахстан;".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"32) разработка типовых правил регулирования миграционных процессов в столице, областях, городах республиканского значения;";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осуществляет прием физических лиц;".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миграции Министерства труда и социальной защиты населения Республики Казахстан в порядке, установленном законодательством Республики Казахстан обеспечить: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принятие мер в соответствии с Законом Республики Казахстан "О государственной регистрации юридических лиц и учетной регистрации филиалов и представительств";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копии настоящего приказа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включения в Эталонный контрольный банк нормативных правовых актов Республики Казахстан;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труда и социальной защиты населения Республики Казахстан.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