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f8e981" w14:textId="2f8e98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труда и социальной защиты населения Республики Казахстан от 21 апреля 2022 года № 133 "О некоторых вопросах Комитета по миграции Министерства труда и социальной защиты населения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31 августа 2026 года № 348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21 апреля 2022 года № 133 "О некоторых вопросах Комитета по миграции Министерства труда и социальной защиты населения Республики Казахстан"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государственного учреждения "Комитет по миграции Министерства труда и социальной защиты населения Республики Казахстан", утвержденном указанным приказом: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17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в порядке, установленном законодательством Республики Казахстан, назначает на должности и освобождает от должностей заместителей руководителя Комитета, государственных служащих Комитета;";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решает вопросы предоставления отпусков, командирования, премирования, установления надбавок к должностным окладам, оказания материальной помощи, подготовки (переподготовки), повышения квалификации заместителей руководителя Комитета, государственных служащих Комитета;";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"5) решает вопросы поощрения и привлечения к дисциплинарной ответственности заместителей руководителя Комитета, государственных служащих Комитета;".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миграции Министерства труда и социальной защиты населения Республики Казахстан в порядке, установленном законодательством Республики Казахстан, обеспечить: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копии настоящего приказа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Министерства юстиции Республики Казахстан" для включения в Эталонный контрольный банк нормативных правовых актов Республики Казахстан;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труда и социальной защиты населения Республики Казахстан.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вступает в силу со дня его подписания.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труда и социальной защиты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населения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Ертаев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