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f9f8ad3" w14:textId="f9f8ad3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определении мест для размещения агитационных печатных материалов для всех кандидатов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Постановление акимата Мойынкумского района Жамбылской области от 21 июля 2026 года № 210</w:t>
      </w:r>
    </w:p>
    <w:p>
      <w:pPr>
        <w:spacing w:after="0"/>
        <w:ind w:left="0"/>
        <w:jc w:val="left"/>
      </w:pP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пунктом 6</w:t>
      </w:r>
      <w:r>
        <w:rPr>
          <w:rFonts w:ascii="Times New Roman"/>
          <w:b w:val="false"/>
          <w:i w:val="false"/>
          <w:color w:val="000000"/>
          <w:sz w:val="28"/>
        </w:rPr>
        <w:t xml:space="preserve"> </w:t>
      </w:r>
      <w:r>
        <w:rPr>
          <w:rFonts w:ascii="Times New Roman"/>
          <w:b w:val="false"/>
          <w:i w:val="false"/>
          <w:color w:val="000000"/>
          <w:sz w:val="28"/>
        </w:rPr>
        <w:t>статьи 28</w:t>
      </w:r>
      <w:r>
        <w:rPr>
          <w:rFonts w:ascii="Times New Roman"/>
          <w:b w:val="false"/>
          <w:i w:val="false"/>
          <w:color w:val="000000"/>
          <w:sz w:val="28"/>
        </w:rPr>
        <w:t xml:space="preserve"> Конституционного закона Республики Казахстан "О выборах в Республике Казахстан" акимат Мойынкумского района ПОСТАНОВЛЯЕТ: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Определить места для размещения агитационных печатных материалов для всех кандидатов на территории Мойынкумского района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настоящему постановлению.</w:t>
      </w:r>
    </w:p>
    <w:bookmarkStart w:name="z6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Коммунальному государственному учреждению "Аппарат акима Мойынкумского района" в порядке, установленном законодательством Республики Казахстан, после официального опубликования настоящего постановления обеспечить его размещение на интернет-ресурсе акимата Мойынкумского района.</w:t>
      </w:r>
    </w:p>
    <w:bookmarkEnd w:id="0"/>
    <w:bookmarkStart w:name="z7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Контроль за исполнением настоящего постановления возложить на руководителя аппарата акима Мойынкумского района Нуркельды Казакбайулы.</w:t>
      </w:r>
    </w:p>
    <w:bookmarkEnd w:id="1"/>
    <w:bookmarkStart w:name="z8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Настоящее постановление вводится в действие по истечении десяти календарных дней после дня его первого официального опубликования.</w:t>
      </w:r>
    </w:p>
    <w:bookmarkEnd w:id="2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Аким района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Е.Карентаев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к постановлению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акимата Мойынкумского района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"21" июля 2026 года № 210</w:t>
            </w:r>
          </w:p>
        </w:tc>
      </w:tr>
    </w:tbl>
    <w:bookmarkStart w:name="z13" w:id="3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Места для размещения агитационных печатных материалов для всех кандидатов на территории Мойынкумского района</w:t>
      </w:r>
    </w:p>
    <w:bookmarkEnd w:id="3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4100"/>
        <w:gridCol w:w="4100"/>
        <w:gridCol w:w="4100"/>
      </w:tblGrid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№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населенного пункта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14" w:id="4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Места для размещения агитационных</w:t>
            </w:r>
          </w:p>
          <w:bookmarkEnd w:id="4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печатных материалов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15" w:id="5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Кенесский</w:t>
            </w:r>
          </w:p>
          <w:bookmarkEnd w:id="5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сельский округ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село Айдарлы, улица Биназар №39, слева от здания коммунального государственного учреждения "Аппарат акима Кенесского сельского округа Мойынкумского района" </w:t>
            </w:r>
          </w:p>
        </w:tc>
      </w:tr>
      <w:tr>
        <w:trPr>
          <w:trHeight w:val="30" w:hRule="atLeast"/>
        </w:trPr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16" w:id="6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Берликский</w:t>
            </w:r>
          </w:p>
          <w:bookmarkEnd w:id="6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сельский округ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село Берлик, улица Омара Исабекова, №17, напротив здания магазина "Диас" 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Бирлик, улица Амангельды № 10, напротив здания коммунального государственного учреждения "Средняя школа имени Кайрата Рыскулбекова отдела образования Мойынкумского района управления образования акимата Жамбылской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17" w:id="7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Биназарский</w:t>
            </w:r>
          </w:p>
          <w:bookmarkEnd w:id="7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сельский округ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Биназар, улица Аскербека Айтишева №2, напротив здания филиала "Клуб села Биназар" коммунального государственного казенного предприятия "Мойынкумский районный дом культуры"</w:t>
            </w:r>
          </w:p>
        </w:tc>
      </w:tr>
      <w:tr>
        <w:trPr>
          <w:trHeight w:val="30" w:hRule="atLeast"/>
        </w:trPr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18" w:id="8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Кызылталский</w:t>
            </w:r>
          </w:p>
          <w:bookmarkEnd w:id="8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сельский округ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село Кокжелек, улица Биназар №21, напротив здания ресторана "Жан-Торе" 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А.Назарбеков, улица Гани Муратбаева №20, слева от здания врачебной амбулатории А.Назарбекова государственного коммунального предприятия на праве хозяйственного ведения "Мойынкумская центральная районная больница"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19" w:id="9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Кызылотауский</w:t>
            </w:r>
          </w:p>
          <w:bookmarkEnd w:id="9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сельский округ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село Кушаман, улица Керима Шалабаева №12, справа от здания коммунального государственного учреждения "Аппарат акима Кызылотауского сельского округа Мойынкумского района" 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20" w:id="10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Жамбылский</w:t>
            </w:r>
          </w:p>
          <w:bookmarkEnd w:id="10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сельский округ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Жамбыл, улица Жазылбека Куанышбаева №29, справа от здания Жамбылской врачебной амбулатории государственного коммунального предприятия на праве хозяйственного ведения "Мойынкумская центральная районная больница"</w:t>
            </w:r>
          </w:p>
        </w:tc>
      </w:tr>
      <w:tr>
        <w:trPr>
          <w:trHeight w:val="30" w:hRule="atLeast"/>
        </w:trPr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21" w:id="11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Мойынкумский</w:t>
            </w:r>
          </w:p>
          <w:bookmarkEnd w:id="11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сельский округ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Мойынкум, улица Билала Омарова, №10, справа от здания коммунального государственного учреждения "Школа-лицей имени Магжана Жумабаева отдела образования Мойынкумского района управления образования акимата Жамбылской области"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Мойынкум, улица Кайрата Рыскулбекова № 37, напротив здания государственного коммунального казенного предприятия "детский сад "Балбөбек" отдела образования Мойынкумского района управления образования акимата Жамбылской области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Мойынкум, улица Амангельды №99, слева от здания магазина "Магнит+"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Мойынкум, улица Билала Омарова № 6, слева от здания РГУ "Управление государственных доходов по Мойынкумскому району Департамента государственных доходов по Жамбылской области Комитета государственных доходов Министерства финансов Республики Казахстан"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22" w:id="12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Кылышбайский</w:t>
            </w:r>
          </w:p>
          <w:bookmarkEnd w:id="12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сельский округ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Кылышбай, улица Осербека Кошкимбайулы №12, справа от парка "Победа"</w:t>
            </w:r>
          </w:p>
        </w:tc>
      </w:tr>
      <w:tr>
        <w:trPr>
          <w:trHeight w:val="30" w:hRule="atLeast"/>
        </w:trPr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23" w:id="13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Карабугетский</w:t>
            </w:r>
          </w:p>
          <w:bookmarkEnd w:id="13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сельский округ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село Карабугет, улица Сакена Сейфуллина №11, напротив здания коммунального государственного учреждения "Аппарат акима Карабугетского сельского округа Мойынкумского района" 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Кумозек, улица Жамбыла Жабаева №15, слева от здания коммунального государственного учреждения "Средняя школа имени Ы.Алтынсарина отдела образования Мойынкумского района управления образования акимата Жамбылской области"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Сарыозек, улица Жазылбека Куанышбаева №55Б, напротив здания филиала "Клуб села Сарыозек" коммунального государственного казенного предприятия "Мойынкумский районный дом культуры"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24" w:id="14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Уланбельский</w:t>
            </w:r>
          </w:p>
          <w:bookmarkEnd w:id="14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сельский округ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Уланбель, улица Сакен Сейфуллина № 4, напротив здания коммунального государственного учреждения "Аппарат акима Уланбельского сельского округа Мойынкумского района"</w:t>
            </w:r>
          </w:p>
        </w:tc>
      </w:tr>
      <w:tr>
        <w:trPr>
          <w:trHeight w:val="30" w:hRule="atLeast"/>
        </w:trPr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25" w:id="15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Хантауский</w:t>
            </w:r>
          </w:p>
          <w:bookmarkEnd w:id="15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сельский округ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Хантау, улица Биназар №4, справа от здания Хантауской фельдшерско-акушерской опоры государственного коммунального предприятия на праве хозяйственного ведения "Мойынкумская центральная районная больница"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Киякты, улица Агыбай батыра №2Б, слева от здания коммунального государственного учреждения "Основная школа имени Агыбай батыра с мини центром отдела образования Мойынкумского района управления образования акимата Жамбылской области"</w:t>
            </w:r>
          </w:p>
        </w:tc>
      </w:tr>
      <w:tr>
        <w:trPr>
          <w:trHeight w:val="30" w:hRule="atLeast"/>
        </w:trPr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26" w:id="16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Шыганакский</w:t>
            </w:r>
          </w:p>
          <w:bookmarkEnd w:id="16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сельский округ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село Шыганак, улица Ыбырая Алтынсарина №13, справа от здания магазина "Аружан" 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станция Бурылбайтал, улица Бурылбайтал №58, слева от здания медицинской опоры Бурыл-Байтал государственного коммунального предприятия на праве хозяйственного ведения "Мойынкумская центральная районная больница"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Байтал, улица Жана №34, справа от здания магазина "Балкаш"</w:t>
            </w:r>
          </w:p>
        </w:tc>
      </w:tr>
      <w:tr>
        <w:trPr>
          <w:trHeight w:val="30" w:hRule="atLeast"/>
        </w:trPr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27" w:id="17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Мынаралский</w:t>
            </w:r>
          </w:p>
          <w:bookmarkEnd w:id="17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сельский округ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Мынарал, улица Р. Садыкова №23, справа от здания филиала "Клуб села Мынарал" коммунального государственного казенного предприятия "Мойынкумский районный дом культуры"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станция Мынарал, улица Абая, № 38, справа от здания государственного коммунального казенного предприятия "детский сад "Нұр-Ай" отдела образования Мойынкумского района управления образования акимата Жамбылской области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станция Кашкантениз, улица Железнодорожников №20, напротив здания индивидуального жилого дома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Аксуек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село Аксуек, улица Балхаш №22, слева от здания коммунального государственного учреждения "Аппарат акима села Аксуек Мойынкумского района" 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Мирный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Мирный, улица 1 микрорайон №14, слева от здания магазина "Алтын"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село Акбакай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село Акбакай, улица Динмухаммеда Конаева №35, слева от здания коммунального государственного учреждения "Аппарат акима села Акбакай Мойынкумского района" </w:t>
            </w: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