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3e0e3b" w14:textId="83e0e3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Мойынкумского районного маслихата "О бюджете сел, сельских округов Мойынкумского района на 2026–2028 годы" от 23 декабря 2025 года № 48-3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Мойынкумского районного маслихата Жамбылской области от 21 мая 2026 года № 57-2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Сноска. Вводится в действие с 01.01.2026 в соответствии с пунктом 2 настоящего решения.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Мойынкумский районный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Мойынкумского районного маслихата "О бюджете сел, сельских округов Мойынкумского района на 2026-2028 годы" от 23 декабря 2025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№48-3 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следующие изменения: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бюджет сел, сельских округов на 2026-2028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48</w:t>
      </w:r>
      <w:r>
        <w:rPr>
          <w:rFonts w:ascii="Times New Roman"/>
          <w:b w:val="false"/>
          <w:i w:val="false"/>
          <w:color w:val="000000"/>
          <w:sz w:val="28"/>
        </w:rPr>
        <w:t>,, в том числе на 2026 год в следующих объемах:</w:t>
      </w:r>
    </w:p>
    <w:bookmarkStart w:name="z8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1.1. По Мойынкумскому сельскому округу:</w:t>
      </w:r>
    </w:p>
    <w:bookmarkEnd w:id="0"/>
    <w:bookmarkStart w:name="z9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189 372 тысяч тенге, в том числе:</w:t>
      </w:r>
    </w:p>
    <w:bookmarkEnd w:id="1"/>
    <w:bookmarkStart w:name="z10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126 366 тысяч тенге;</w:t>
      </w:r>
    </w:p>
    <w:bookmarkEnd w:id="2"/>
    <w:bookmarkStart w:name="z11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2 641 тысяч тенге;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- 600 тысяч тенге;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59 765 тысяч тенге;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232 523 тысяч тенге;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- 0 тысяч тенге, в том числе: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- 0 тысяч тенге;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тысяч тенге, в том числе: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тысяч тенге;</w:t>
      </w:r>
    </w:p>
    <w:bookmarkEnd w:id="12"/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тысяч тенге;</w:t>
      </w:r>
    </w:p>
    <w:bookmarkEnd w:id="13"/>
    <w:bookmarkStart w:name="z22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-43 151 тысяч тенге;</w:t>
      </w:r>
    </w:p>
    <w:bookmarkEnd w:id="14"/>
    <w:bookmarkStart w:name="z23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- 43 151 тысяч тенге, в том числе: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- 43 151 тысяч тенге.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1.2. По Берликскому сельскому округу: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106 360 тысяч тенге, в том числе:</w:t>
      </w:r>
    </w:p>
    <w:bookmarkEnd w:id="21"/>
    <w:bookmarkStart w:name="z30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27 004 тысяч тенге;</w:t>
      </w:r>
    </w:p>
    <w:bookmarkEnd w:id="22"/>
    <w:bookmarkStart w:name="z31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429 тысяч тенге;</w:t>
      </w:r>
    </w:p>
    <w:bookmarkEnd w:id="23"/>
    <w:bookmarkStart w:name="z32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- 1 042 тысяч тенге;</w:t>
      </w:r>
    </w:p>
    <w:bookmarkEnd w:id="24"/>
    <w:bookmarkStart w:name="z3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25"/>
    <w:bookmarkStart w:name="z3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77 885 тысяч тенге;</w:t>
      </w:r>
    </w:p>
    <w:bookmarkEnd w:id="26"/>
    <w:bookmarkStart w:name="z35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106 605 тысяч тенге;</w:t>
      </w:r>
    </w:p>
    <w:bookmarkEnd w:id="27"/>
    <w:bookmarkStart w:name="z36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кредитование- 0 тысяч тенге, в том числе:</w:t>
      </w:r>
    </w:p>
    <w:bookmarkEnd w:id="28"/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30"/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- 0 тысяч тенге, в том числе: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- 0 тысяч тенге;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- 0 тысяч тенге;</w:t>
      </w:r>
    </w:p>
    <w:bookmarkEnd w:id="33"/>
    <w:bookmarkStart w:name="z4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-245 тысяч тенге;</w:t>
      </w:r>
    </w:p>
    <w:bookmarkEnd w:id="34"/>
    <w:bookmarkStart w:name="z4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35"/>
    <w:bookmarkStart w:name="z4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- 245 тысяч тенге, в том числе:</w:t>
      </w:r>
    </w:p>
    <w:bookmarkEnd w:id="36"/>
    <w:bookmarkStart w:name="z4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37"/>
    <w:bookmarkStart w:name="z4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38"/>
    <w:bookmarkStart w:name="z4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- 245 тысяч тенге.</w:t>
      </w:r>
    </w:p>
    <w:bookmarkEnd w:id="39"/>
    <w:bookmarkStart w:name="z4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1.3. По Кенесскому сельскому округу:</w:t>
      </w:r>
    </w:p>
    <w:bookmarkEnd w:id="40"/>
    <w:bookmarkStart w:name="z4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104 251 тысяч тенге, в том числе:</w:t>
      </w:r>
    </w:p>
    <w:bookmarkEnd w:id="41"/>
    <w:bookmarkStart w:name="z5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9 723 тысяч тенге;</w:t>
      </w:r>
    </w:p>
    <w:bookmarkEnd w:id="42"/>
    <w:bookmarkStart w:name="z5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43"/>
    <w:bookmarkStart w:name="z5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- 622 тысяч тенге;</w:t>
      </w:r>
    </w:p>
    <w:bookmarkEnd w:id="44"/>
    <w:bookmarkStart w:name="z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45"/>
    <w:bookmarkStart w:name="z5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93 906 тысяч тенге;</w:t>
      </w:r>
    </w:p>
    <w:bookmarkEnd w:id="46"/>
    <w:bookmarkStart w:name="z5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104 458 тысяч тенге;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50"/>
    <w:bookmarkStart w:name="z5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-207 тысяч тенге;</w:t>
      </w:r>
    </w:p>
    <w:bookmarkEnd w:id="54"/>
    <w:bookmarkStart w:name="z6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55"/>
    <w:bookmarkStart w:name="z6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207 тысяч тенге, в том числе:</w:t>
      </w:r>
    </w:p>
    <w:bookmarkEnd w:id="56"/>
    <w:bookmarkStart w:name="z6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57"/>
    <w:bookmarkStart w:name="z6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58"/>
    <w:bookmarkStart w:name="z6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- 207 тысяч тенге.</w:t>
      </w:r>
    </w:p>
    <w:bookmarkEnd w:id="59"/>
    <w:bookmarkStart w:name="z6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1.4. По Шыганакскому сельскому округу:</w:t>
      </w:r>
    </w:p>
    <w:bookmarkEnd w:id="60"/>
    <w:bookmarkStart w:name="z6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85 339 тысяч тенге, в том числе:</w:t>
      </w:r>
    </w:p>
    <w:bookmarkEnd w:id="61"/>
    <w:bookmarkStart w:name="z7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22 505 тысяч тенге;</w:t>
      </w:r>
    </w:p>
    <w:bookmarkEnd w:id="62"/>
    <w:bookmarkStart w:name="z7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63"/>
    <w:bookmarkStart w:name="z7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348 тысяч тенге;</w:t>
      </w:r>
    </w:p>
    <w:bookmarkEnd w:id="64"/>
    <w:bookmarkStart w:name="z7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65"/>
    <w:bookmarkStart w:name="z7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62 486 тысяч тенге;</w:t>
      </w:r>
    </w:p>
    <w:bookmarkEnd w:id="66"/>
    <w:bookmarkStart w:name="z7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87 111 тысяч тенге;</w:t>
      </w:r>
    </w:p>
    <w:bookmarkEnd w:id="67"/>
    <w:bookmarkStart w:name="z7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68"/>
    <w:bookmarkStart w:name="z7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69"/>
    <w:bookmarkStart w:name="z7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70"/>
    <w:bookmarkStart w:name="z79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71"/>
    <w:bookmarkStart w:name="z80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72"/>
    <w:bookmarkStart w:name="z81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73"/>
    <w:bookmarkStart w:name="z82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-1 772 тысяч тенге;</w:t>
      </w:r>
    </w:p>
    <w:bookmarkEnd w:id="74"/>
    <w:bookmarkStart w:name="z8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75"/>
    <w:bookmarkStart w:name="z8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1 772 тысяч тенге, в том числе:</w:t>
      </w:r>
    </w:p>
    <w:bookmarkEnd w:id="76"/>
    <w:bookmarkStart w:name="z8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77"/>
    <w:bookmarkStart w:name="z8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78"/>
    <w:bookmarkStart w:name="z8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- 1 772 тысяч тенге.</w:t>
      </w:r>
    </w:p>
    <w:bookmarkEnd w:id="79"/>
    <w:bookmarkStart w:name="z8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1.5. По Карабогетскому сельскому округу:</w:t>
      </w:r>
    </w:p>
    <w:bookmarkEnd w:id="80"/>
    <w:bookmarkStart w:name="z8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78 531 тысяч тенге, в том числе:</w:t>
      </w:r>
    </w:p>
    <w:bookmarkEnd w:id="81"/>
    <w:bookmarkStart w:name="z9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9 979 тысяч тенге;</w:t>
      </w:r>
    </w:p>
    <w:bookmarkEnd w:id="82"/>
    <w:bookmarkStart w:name="z91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2 тысяч тенге;</w:t>
      </w:r>
    </w:p>
    <w:bookmarkEnd w:id="83"/>
    <w:bookmarkStart w:name="z92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242 тысяч тенге;</w:t>
      </w:r>
    </w:p>
    <w:bookmarkEnd w:id="84"/>
    <w:bookmarkStart w:name="z93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85"/>
    <w:bookmarkStart w:name="z94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68 308 тысяч тенге;</w:t>
      </w:r>
    </w:p>
    <w:bookmarkEnd w:id="86"/>
    <w:bookmarkStart w:name="z95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78 590 тысяч тенге;</w:t>
      </w:r>
    </w:p>
    <w:bookmarkEnd w:id="87"/>
    <w:bookmarkStart w:name="z96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88"/>
    <w:bookmarkStart w:name="z97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89"/>
    <w:bookmarkStart w:name="z98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90"/>
    <w:bookmarkStart w:name="z99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91"/>
    <w:bookmarkStart w:name="z100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92"/>
    <w:bookmarkStart w:name="z101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93"/>
    <w:bookmarkStart w:name="z102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-59 тысяч тенге;</w:t>
      </w:r>
    </w:p>
    <w:bookmarkEnd w:id="94"/>
    <w:bookmarkStart w:name="z103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95"/>
    <w:bookmarkStart w:name="z104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59 тысяч тенге, в том числе:</w:t>
      </w:r>
    </w:p>
    <w:bookmarkEnd w:id="96"/>
    <w:bookmarkStart w:name="z105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97"/>
    <w:bookmarkStart w:name="z106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98"/>
    <w:bookmarkStart w:name="z107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59 тысяч тенге.</w:t>
      </w:r>
    </w:p>
    <w:bookmarkEnd w:id="99"/>
    <w:bookmarkStart w:name="z108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1.6.По Кылышбайскому сельскому округу:</w:t>
      </w:r>
    </w:p>
    <w:bookmarkEnd w:id="100"/>
    <w:bookmarkStart w:name="z109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53 445 тысяч тенге, в том числе:</w:t>
      </w:r>
    </w:p>
    <w:bookmarkEnd w:id="101"/>
    <w:bookmarkStart w:name="z110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6 499 тысяч тенге;</w:t>
      </w:r>
    </w:p>
    <w:bookmarkEnd w:id="102"/>
    <w:bookmarkStart w:name="z111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03"/>
    <w:bookmarkStart w:name="z112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04"/>
    <w:bookmarkStart w:name="z113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105"/>
    <w:bookmarkStart w:name="z114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–46 946 тысяч тенге;</w:t>
      </w:r>
    </w:p>
    <w:bookmarkEnd w:id="106"/>
    <w:bookmarkStart w:name="z115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53 538 тысяч тенге;</w:t>
      </w:r>
    </w:p>
    <w:bookmarkEnd w:id="107"/>
    <w:bookmarkStart w:name="z116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108"/>
    <w:bookmarkStart w:name="z117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109"/>
    <w:bookmarkStart w:name="z118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10"/>
    <w:bookmarkStart w:name="z119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11"/>
    <w:bookmarkStart w:name="z120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12"/>
    <w:bookmarkStart w:name="z12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13"/>
    <w:bookmarkStart w:name="z12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-93 тысяч тенге;</w:t>
      </w:r>
    </w:p>
    <w:bookmarkEnd w:id="114"/>
    <w:bookmarkStart w:name="z123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15"/>
    <w:bookmarkStart w:name="z124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93 тысяч тенге, в том числе:</w:t>
      </w:r>
    </w:p>
    <w:bookmarkEnd w:id="116"/>
    <w:bookmarkStart w:name="z125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17"/>
    <w:bookmarkStart w:name="z126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18"/>
    <w:bookmarkStart w:name="z127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93 тысяч тенге.</w:t>
      </w:r>
    </w:p>
    <w:bookmarkEnd w:id="119"/>
    <w:bookmarkStart w:name="z128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1.7. По Жамбылскому сельскому округу:</w:t>
      </w:r>
    </w:p>
    <w:bookmarkEnd w:id="120"/>
    <w:bookmarkStart w:name="z129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54 040 тысяч тенге, в том числе:</w:t>
      </w:r>
    </w:p>
    <w:bookmarkEnd w:id="121"/>
    <w:bookmarkStart w:name="z130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16 461 тысяч тенге;</w:t>
      </w:r>
    </w:p>
    <w:bookmarkEnd w:id="122"/>
    <w:bookmarkStart w:name="z131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23"/>
    <w:bookmarkStart w:name="z132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352 тысяч тенге;</w:t>
      </w:r>
    </w:p>
    <w:bookmarkEnd w:id="124"/>
    <w:bookmarkStart w:name="z133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125"/>
    <w:bookmarkStart w:name="z134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37 227 тысяч тенге;</w:t>
      </w:r>
    </w:p>
    <w:bookmarkEnd w:id="126"/>
    <w:bookmarkStart w:name="z135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55 694 тысяч тенге;</w:t>
      </w:r>
    </w:p>
    <w:bookmarkEnd w:id="127"/>
    <w:bookmarkStart w:name="z136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128"/>
    <w:bookmarkStart w:name="z137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129"/>
    <w:bookmarkStart w:name="z138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30"/>
    <w:bookmarkStart w:name="z139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31"/>
    <w:bookmarkStart w:name="z140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32"/>
    <w:bookmarkStart w:name="z141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33"/>
    <w:bookmarkStart w:name="z142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-1 654 тысяч тенге;</w:t>
      </w:r>
    </w:p>
    <w:bookmarkEnd w:id="134"/>
    <w:bookmarkStart w:name="z143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35"/>
    <w:bookmarkStart w:name="z144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1 654 тысяч тенге, в том числе:</w:t>
      </w:r>
    </w:p>
    <w:bookmarkEnd w:id="136"/>
    <w:bookmarkStart w:name="z145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37"/>
    <w:bookmarkStart w:name="z146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38"/>
    <w:bookmarkStart w:name="z147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 остатки бюджетных средств – 1 654 тысяч тенге.</w:t>
      </w:r>
    </w:p>
    <w:bookmarkEnd w:id="139"/>
    <w:bookmarkStart w:name="z148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1.8. По Кызылотаускому сельскому округу:</w:t>
      </w:r>
    </w:p>
    <w:bookmarkEnd w:id="140"/>
    <w:bookmarkStart w:name="z149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64 097 тысяч тенге, в том числе:</w:t>
      </w:r>
    </w:p>
    <w:bookmarkEnd w:id="141"/>
    <w:bookmarkStart w:name="z150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9 310 тысяч тенге;</w:t>
      </w:r>
    </w:p>
    <w:bookmarkEnd w:id="142"/>
    <w:bookmarkStart w:name="z151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43"/>
    <w:bookmarkStart w:name="z152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44"/>
    <w:bookmarkStart w:name="z153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145"/>
    <w:bookmarkStart w:name="z154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54 787 тысяч тенге;</w:t>
      </w:r>
    </w:p>
    <w:bookmarkEnd w:id="146"/>
    <w:bookmarkStart w:name="z155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65 491 тысяч тенге;</w:t>
      </w:r>
    </w:p>
    <w:bookmarkEnd w:id="147"/>
    <w:bookmarkStart w:name="z156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148"/>
    <w:bookmarkStart w:name="z157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149"/>
    <w:bookmarkStart w:name="z158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50"/>
    <w:bookmarkStart w:name="z159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51"/>
    <w:bookmarkStart w:name="z160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52"/>
    <w:bookmarkStart w:name="z161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53"/>
    <w:bookmarkStart w:name="z162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-1 394 тысяч тенге;</w:t>
      </w:r>
    </w:p>
    <w:bookmarkEnd w:id="154"/>
    <w:bookmarkStart w:name="z163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55"/>
    <w:bookmarkStart w:name="z164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1 394 тысяч тенге, в том числе:</w:t>
      </w:r>
    </w:p>
    <w:bookmarkEnd w:id="156"/>
    <w:bookmarkStart w:name="z165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57"/>
    <w:bookmarkStart w:name="z166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58"/>
    <w:bookmarkStart w:name="z167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1 394 тысяч тенге.</w:t>
      </w:r>
    </w:p>
    <w:bookmarkEnd w:id="159"/>
    <w:bookmarkStart w:name="z168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1.9. По Кызылталскому сельскому округу:</w:t>
      </w:r>
    </w:p>
    <w:bookmarkEnd w:id="160"/>
    <w:bookmarkStart w:name="z169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100 280 тысяч тенге, в том числе:</w:t>
      </w:r>
    </w:p>
    <w:bookmarkEnd w:id="161"/>
    <w:bookmarkStart w:name="z17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14 962 тысяч тенге;</w:t>
      </w:r>
    </w:p>
    <w:bookmarkEnd w:id="162"/>
    <w:bookmarkStart w:name="z17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4 тысяч тенге;</w:t>
      </w:r>
    </w:p>
    <w:bookmarkEnd w:id="163"/>
    <w:bookmarkStart w:name="z17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164"/>
    <w:bookmarkStart w:name="z17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165"/>
    <w:bookmarkStart w:name="z17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85 314 тысяч тенге;</w:t>
      </w:r>
    </w:p>
    <w:bookmarkEnd w:id="166"/>
    <w:bookmarkStart w:name="z17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100 719 тысяч тенге;</w:t>
      </w:r>
    </w:p>
    <w:bookmarkEnd w:id="167"/>
    <w:bookmarkStart w:name="z17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168"/>
    <w:bookmarkStart w:name="z17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169"/>
    <w:bookmarkStart w:name="z17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70"/>
    <w:bookmarkStart w:name="z17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71"/>
    <w:bookmarkStart w:name="z18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72"/>
    <w:bookmarkStart w:name="z18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73"/>
    <w:bookmarkStart w:name="z18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-439 тысяч тенге;</w:t>
      </w:r>
    </w:p>
    <w:bookmarkEnd w:id="174"/>
    <w:bookmarkStart w:name="z183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75"/>
    <w:bookmarkStart w:name="z184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439 тысяч тенге, в том числе:</w:t>
      </w:r>
    </w:p>
    <w:bookmarkEnd w:id="176"/>
    <w:bookmarkStart w:name="z185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7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0 тысяч тенге;</w:t>
      </w:r>
    </w:p>
    <w:bookmarkStart w:name="z18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439 тысяч тенге.</w:t>
      </w:r>
    </w:p>
    <w:bookmarkEnd w:id="178"/>
    <w:bookmarkStart w:name="z18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1.10. По Биназарскому сельскому округу:</w:t>
      </w:r>
    </w:p>
    <w:bookmarkEnd w:id="179"/>
    <w:bookmarkStart w:name="z18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62 842 тысяч тенге, в том числе:</w:t>
      </w:r>
    </w:p>
    <w:bookmarkEnd w:id="180"/>
    <w:bookmarkStart w:name="z19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9 111 тысяч тенге;</w:t>
      </w:r>
    </w:p>
    <w:bookmarkEnd w:id="181"/>
    <w:bookmarkStart w:name="z19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182"/>
    <w:bookmarkStart w:name="z19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474 тысяч тенге;</w:t>
      </w:r>
    </w:p>
    <w:bookmarkEnd w:id="183"/>
    <w:bookmarkStart w:name="z19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184"/>
    <w:bookmarkStart w:name="z19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53 257 тысяч тенге;</w:t>
      </w:r>
    </w:p>
    <w:bookmarkEnd w:id="185"/>
    <w:bookmarkStart w:name="z19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62 888 тысяч тенге;</w:t>
      </w:r>
    </w:p>
    <w:bookmarkEnd w:id="186"/>
    <w:bookmarkStart w:name="z19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187"/>
    <w:bookmarkStart w:name="z19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188"/>
    <w:bookmarkStart w:name="z19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189"/>
    <w:bookmarkStart w:name="z19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190"/>
    <w:bookmarkStart w:name="z200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191"/>
    <w:bookmarkStart w:name="z201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192"/>
    <w:bookmarkStart w:name="z202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-46 тысяч тенге;</w:t>
      </w:r>
    </w:p>
    <w:bookmarkEnd w:id="193"/>
    <w:bookmarkStart w:name="z203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194"/>
    <w:bookmarkStart w:name="z204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46 тысяч тенге, в том числе:</w:t>
      </w:r>
    </w:p>
    <w:bookmarkEnd w:id="195"/>
    <w:bookmarkStart w:name="z205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196"/>
    <w:bookmarkStart w:name="z206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197"/>
    <w:bookmarkStart w:name="z207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46 тысяч тенге.</w:t>
      </w:r>
    </w:p>
    <w:bookmarkEnd w:id="198"/>
    <w:bookmarkStart w:name="z208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1.11. По Хантаускому сельскому округу:</w:t>
      </w:r>
    </w:p>
    <w:bookmarkEnd w:id="199"/>
    <w:bookmarkStart w:name="z209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53 320 тысяч тенге, в том числе:</w:t>
      </w:r>
    </w:p>
    <w:bookmarkEnd w:id="200"/>
    <w:bookmarkStart w:name="z210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6 181 тысяч тенге;</w:t>
      </w:r>
    </w:p>
    <w:bookmarkEnd w:id="201"/>
    <w:bookmarkStart w:name="z211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02"/>
    <w:bookmarkStart w:name="z212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18 тысяч тенге;</w:t>
      </w:r>
    </w:p>
    <w:bookmarkEnd w:id="203"/>
    <w:bookmarkStart w:name="z213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204"/>
    <w:bookmarkStart w:name="z214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47 121 тысяч тенге;</w:t>
      </w:r>
    </w:p>
    <w:bookmarkEnd w:id="205"/>
    <w:bookmarkStart w:name="z215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53 339 тысяч тенге;</w:t>
      </w:r>
    </w:p>
    <w:bookmarkEnd w:id="206"/>
    <w:bookmarkStart w:name="z216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207"/>
    <w:bookmarkStart w:name="z217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кредиты- 0 тысяч тенге;</w:t>
      </w:r>
    </w:p>
    <w:bookmarkEnd w:id="208"/>
    <w:bookmarkStart w:name="z218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09"/>
    <w:bookmarkStart w:name="z219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210"/>
    <w:bookmarkStart w:name="z220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11"/>
    <w:bookmarkStart w:name="z221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12"/>
    <w:bookmarkStart w:name="z222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-19 тысяч тенге;</w:t>
      </w:r>
    </w:p>
    <w:bookmarkEnd w:id="213"/>
    <w:bookmarkStart w:name="z223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214"/>
    <w:bookmarkStart w:name="z224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19 тысяч тенге, в том числе:</w:t>
      </w:r>
    </w:p>
    <w:bookmarkEnd w:id="215"/>
    <w:bookmarkStart w:name="z225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16"/>
    <w:bookmarkStart w:name="z226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17"/>
    <w:bookmarkStart w:name="z227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19 тысяч тенге.</w:t>
      </w:r>
    </w:p>
    <w:bookmarkEnd w:id="218"/>
    <w:bookmarkStart w:name="z228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1.12. По селу Акбакай:</w:t>
      </w:r>
    </w:p>
    <w:bookmarkEnd w:id="219"/>
    <w:bookmarkStart w:name="z229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36 444 тысяч тенге, в том числе:</w:t>
      </w:r>
    </w:p>
    <w:bookmarkEnd w:id="220"/>
    <w:bookmarkStart w:name="z230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8 266 тысяч тенге;</w:t>
      </w:r>
    </w:p>
    <w:bookmarkEnd w:id="221"/>
    <w:bookmarkStart w:name="z231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22"/>
    <w:bookmarkStart w:name="z232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23"/>
    <w:bookmarkStart w:name="z233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224"/>
    <w:bookmarkStart w:name="z234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28 178 тысяч тенге;</w:t>
      </w:r>
    </w:p>
    <w:bookmarkEnd w:id="225"/>
    <w:bookmarkStart w:name="z235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37 345 тысяч тенге;</w:t>
      </w:r>
    </w:p>
    <w:bookmarkEnd w:id="226"/>
    <w:bookmarkStart w:name="z236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227"/>
    <w:bookmarkStart w:name="z237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28"/>
    <w:bookmarkStart w:name="z238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29"/>
    <w:bookmarkStart w:name="z239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230"/>
    <w:bookmarkStart w:name="z240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31"/>
    <w:bookmarkStart w:name="z241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32"/>
    <w:bookmarkStart w:name="z242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-901 тысяч тенге;</w:t>
      </w:r>
    </w:p>
    <w:bookmarkEnd w:id="233"/>
    <w:bookmarkStart w:name="z243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234"/>
    <w:bookmarkStart w:name="z244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901 тысяч тенге, в том числе:</w:t>
      </w:r>
    </w:p>
    <w:bookmarkEnd w:id="235"/>
    <w:bookmarkStart w:name="z245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36"/>
    <w:bookmarkStart w:name="z246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37"/>
    <w:bookmarkStart w:name="z24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901 тысяч тенге.</w:t>
      </w:r>
    </w:p>
    <w:bookmarkEnd w:id="238"/>
    <w:bookmarkStart w:name="z24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1.13. По селу Аксуек:</w:t>
      </w:r>
    </w:p>
    <w:bookmarkEnd w:id="239"/>
    <w:bookmarkStart w:name="z24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66 790 тысяч тенге, в том числе:</w:t>
      </w:r>
    </w:p>
    <w:bookmarkEnd w:id="240"/>
    <w:bookmarkStart w:name="z25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9 589 тысяч тенге;</w:t>
      </w:r>
    </w:p>
    <w:bookmarkEnd w:id="241"/>
    <w:bookmarkStart w:name="z25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42"/>
    <w:bookmarkStart w:name="z25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0 тысяч тенге;</w:t>
      </w:r>
    </w:p>
    <w:bookmarkEnd w:id="243"/>
    <w:bookmarkStart w:name="z25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244"/>
    <w:bookmarkStart w:name="z254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57 201 тысяч тенге;</w:t>
      </w:r>
    </w:p>
    <w:bookmarkEnd w:id="245"/>
    <w:bookmarkStart w:name="z255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66 802 тысяч тенге;</w:t>
      </w:r>
    </w:p>
    <w:bookmarkEnd w:id="246"/>
    <w:bookmarkStart w:name="z256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чистое бюджетное кредитование – 0 тысяч тенге, в том числе:</w:t>
      </w:r>
    </w:p>
    <w:bookmarkEnd w:id="247"/>
    <w:bookmarkStart w:name="z257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48"/>
    <w:bookmarkStart w:name="z258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49"/>
    <w:bookmarkStart w:name="z259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250"/>
    <w:bookmarkStart w:name="z260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51"/>
    <w:bookmarkStart w:name="z261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52"/>
    <w:bookmarkStart w:name="z262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-12 тысяч тенге;</w:t>
      </w:r>
    </w:p>
    <w:bookmarkEnd w:id="253"/>
    <w:bookmarkStart w:name="z263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254"/>
    <w:bookmarkStart w:name="z264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12 тысяч тенге, в том числе:</w:t>
      </w:r>
    </w:p>
    <w:bookmarkEnd w:id="255"/>
    <w:bookmarkStart w:name="z265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56"/>
    <w:bookmarkStart w:name="z266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57"/>
    <w:bookmarkStart w:name="z267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12 тысяч тенге.</w:t>
      </w:r>
    </w:p>
    <w:bookmarkEnd w:id="258"/>
    <w:bookmarkStart w:name="z268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1.14. По Мынаралскому сельскому округу:</w:t>
      </w:r>
    </w:p>
    <w:bookmarkEnd w:id="259"/>
    <w:bookmarkStart w:name="z269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46 161 тысяч тенге, в том числе:</w:t>
      </w:r>
    </w:p>
    <w:bookmarkEnd w:id="260"/>
    <w:bookmarkStart w:name="z270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11 198 тысяч тенге;</w:t>
      </w:r>
    </w:p>
    <w:bookmarkEnd w:id="261"/>
    <w:bookmarkStart w:name="z271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тысяч тенге;</w:t>
      </w:r>
    </w:p>
    <w:bookmarkEnd w:id="262"/>
    <w:bookmarkStart w:name="z272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14 тысяч тенге;</w:t>
      </w:r>
    </w:p>
    <w:bookmarkEnd w:id="263"/>
    <w:bookmarkStart w:name="z273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тысяч тенге;</w:t>
      </w:r>
    </w:p>
    <w:bookmarkEnd w:id="264"/>
    <w:bookmarkStart w:name="z274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34 949 тысяч тенге;</w:t>
      </w:r>
    </w:p>
    <w:bookmarkEnd w:id="265"/>
    <w:bookmarkStart w:name="z275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48 130 тысяч тенге;</w:t>
      </w:r>
    </w:p>
    <w:bookmarkEnd w:id="266"/>
    <w:bookmarkStart w:name="z276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тысяч тенге, в том числе:</w:t>
      </w:r>
    </w:p>
    <w:bookmarkEnd w:id="267"/>
    <w:bookmarkStart w:name="z277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тысяч тенге;</w:t>
      </w:r>
    </w:p>
    <w:bookmarkEnd w:id="268"/>
    <w:bookmarkStart w:name="z278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тысяч тенге;</w:t>
      </w:r>
    </w:p>
    <w:bookmarkEnd w:id="269"/>
    <w:bookmarkStart w:name="z279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тысяч тенге, в том числе:</w:t>
      </w:r>
    </w:p>
    <w:bookmarkEnd w:id="270"/>
    <w:bookmarkStart w:name="z280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тысяч тенге;</w:t>
      </w:r>
    </w:p>
    <w:bookmarkEnd w:id="271"/>
    <w:bookmarkStart w:name="z281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тысяч тенге;</w:t>
      </w:r>
    </w:p>
    <w:bookmarkEnd w:id="272"/>
    <w:bookmarkStart w:name="z282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-1 969 тысяч тенге;</w:t>
      </w:r>
    </w:p>
    <w:bookmarkEnd w:id="273"/>
    <w:bookmarkStart w:name="z283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 – 0 тысяч тенге;</w:t>
      </w:r>
    </w:p>
    <w:bookmarkEnd w:id="274"/>
    <w:bookmarkStart w:name="z284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1 969 тысяч тенге, в том числе:</w:t>
      </w:r>
    </w:p>
    <w:bookmarkEnd w:id="275"/>
    <w:bookmarkStart w:name="z285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тысяч тенге;</w:t>
      </w:r>
    </w:p>
    <w:bookmarkEnd w:id="276"/>
    <w:bookmarkStart w:name="z286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тысяч тенге;</w:t>
      </w:r>
    </w:p>
    <w:bookmarkEnd w:id="277"/>
    <w:bookmarkStart w:name="z287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1 969 тысяч тенге."</w:t>
      </w:r>
    </w:p>
    <w:bookmarkEnd w:id="27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289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2026 года .</w:t>
      </w:r>
    </w:p>
    <w:bookmarkEnd w:id="2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Мойынкумского района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Саурыков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297" w:id="2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Мойынкумского сельского округа на 2026 год</w:t>
      </w:r>
    </w:p>
    <w:bookmarkEnd w:id="2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189372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126366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59765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59765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232523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125315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123715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99048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26300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10843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61905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8160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43151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04" w:id="2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Берликского сельского округа на 2026 год</w:t>
      </w:r>
    </w:p>
    <w:bookmarkEnd w:id="28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106360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27004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83266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11" w:id="28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Кенесского сельского округа на 2026 год</w:t>
      </w:r>
    </w:p>
    <w:bookmarkEnd w:id="28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104251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8613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104458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40419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38601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18" w:id="2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Шыганакского сельского округа на 2026 год</w:t>
      </w:r>
    </w:p>
    <w:bookmarkEnd w:id="2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85339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22505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62486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87111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22597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1772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5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16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25" w:id="2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Карабогетского сельского округа на 2026 год</w:t>
      </w:r>
    </w:p>
    <w:bookmarkEnd w:id="28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78531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8685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68308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78590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58774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58406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19816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6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19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32" w:id="2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Кылышбайского сельского округа на 2026 год</w:t>
      </w:r>
    </w:p>
    <w:bookmarkEnd w:id="28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6499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53538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5211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7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22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39" w:id="28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Жамбылского сельского округа на 2026 год</w:t>
      </w:r>
    </w:p>
    <w:bookmarkEnd w:id="28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54040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16461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14577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37227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55694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1654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8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25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46" w:id="28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Кызылотауского сельского округа на 2026 год</w:t>
      </w:r>
    </w:p>
    <w:bookmarkEnd w:id="28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64097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54787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2248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9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28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53" w:id="2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Кызылталского сельского округа на 2026 год</w:t>
      </w:r>
    </w:p>
    <w:bookmarkEnd w:id="28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14962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7188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85314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82123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15188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селах, поселках, сельских округах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3408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10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60" w:id="2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Биназарского сельского округа на 2026 год</w:t>
      </w:r>
    </w:p>
    <w:bookmarkEnd w:id="28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5269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53257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62888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20203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11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34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67" w:id="29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Хантауского сельского округа на 2026 год</w:t>
      </w:r>
    </w:p>
    <w:bookmarkEnd w:id="29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53320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6181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47121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53339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1947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12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40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74" w:id="2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Акбакай на 2026 год</w:t>
      </w:r>
    </w:p>
    <w:bookmarkEnd w:id="2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36444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8266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7960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37345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35465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1880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13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43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81" w:id="29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села Аксуйек на 2026 год</w:t>
      </w:r>
    </w:p>
    <w:bookmarkEnd w:id="29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66790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5280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57201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66802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51966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14836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водоснабжения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14058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14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№57-2 от 21 мая 2026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46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Мойынкумского районного маслихата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№48-3 от 23 декабря 2025 года</w:t>
            </w:r>
          </w:p>
        </w:tc>
      </w:tr>
    </w:tbl>
    <w:bookmarkStart w:name="z388" w:id="2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Мынаралского сельского округа на 2026 год</w:t>
      </w:r>
    </w:p>
    <w:bookmarkEnd w:id="29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Категория 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3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доходов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 ДОХОДЫ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46161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11198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собственность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4268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Hалоги на имущество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Hалог на транспортные средства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 использование природных и других ресурсов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34949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34949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34949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Сумма, тысяч тенге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Программа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 РАСХОДЫ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48130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43397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4733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в населенных пунктах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 Чистое бюджетное кредитование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Бюджетные кредиты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 Сальдо по операциям с финансовыми активами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 Ненефтяной дефицит (профицит)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 Финансирование дефицита (использование профицита) бюджета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