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8e703" w14:textId="c98e7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стимулирующих надбавок к должностным окладам работников организаций, финансируемых из местного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Т.Рыскулова Жамбылской области от 11 сентября 2026 года № 58-4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3) пункта 5 постановления Правительства Республики Казахстан от 31 декабря 2015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1193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предприятий", маслихат Т.Рыскуловского района РЕШИЛ: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стимулирующую надбавку не более 25% к должностным окладам работников коммунального государственного учреждения "Центр поддержки семьи" отдела занятости и социальных программ акимата района Т.Рыскулова Жамбылской области из местного бюджета в порядке, определяемом местным исполнительным органом.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Абуталипов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