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9dbda1" w14:textId="c9dbda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и дополнения в приказ Министра транспорта Республики Казахстан от 10 октября 2023 года № 19 "Об утверждении положений республиканского государственного учреждения "Комитет железнодорожного и водного транспорта Министерства транспорта Республики Казахстан", республиканского государственного учреждения "Комитет автомобильного транспорта и транспортного контроля Министерства транспорта Республики Казахстан" и его территориальных органов"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транспорта Республики Казахстан от 17 сентября 2026 года № 261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транспорта Республики Казахстан от 10 октября 2023 года № 19 "Об утверждении положений республиканского государственного учреждения "Комитет железнодорожного и водного транспорта Министерства транспорта Республики Казахстан", республиканского государственного учреждения "Комитет автомобильного транспорта и транспортного контроля Министерства транспорта Республики Казахстан" и его территориальных органов" следующие изменения и дополнение: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республиканского государственного учреждения "Комитет автомобильного транспорта и транспортного контроля Министерства транспорта Республики Казахстан", утвержденном указанным приказом: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"Положение республиканского государственного учреждения "Комитет транспортного контроля Министерства транспорта Республики Казахстан";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Республиканское государственное учреждение "Комитет транспортного контроля Министерства транспорта Республики Казахстан" (далее – Комитет) является ведомством Министерства транспорта Республики Казахстан (далее – Министерство), осуществляющим в пределах своей компетенции контрольно-надзорные функции в области автомобильного, железнодорожного и водного транспорта, а также участвующим в выполнении стратегических функций Министерства в области автомобильного транспорта.";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9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"9. Полное наименование Комитета:</w:t>
      </w:r>
    </w:p>
    <w:bookmarkEnd w:id="5"/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государственном языке – "Қазақстан Республикасы Көлік министрлiгiнiң Көліктік бақылау комитетi" республикалық мемлекеттiк мекемесi;</w:t>
      </w:r>
    </w:p>
    <w:bookmarkEnd w:id="6"/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русском языке – республиканское государственное учреждение "Комитет транспортного контроля Министерства транспорта Республики Казахстан".";</w:t>
      </w:r>
    </w:p>
    <w:bookmarkEnd w:id="7"/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15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8"/>
    <w:bookmarkStart w:name="z1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подпунктом 52-1) следующего содержания:</w:t>
      </w:r>
    </w:p>
    <w:bookmarkEnd w:id="9"/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"52-1) разработка перечня, Правил выдачи и ведения судовых документов для судов, осуществляющих судоходство по внутренним водным путям;";</w:t>
      </w:r>
    </w:p>
    <w:bookmarkEnd w:id="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103)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107)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bookmarkStart w:name="z1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19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2)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1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"2) назначает на должности и освобождает от должностей своих заместителей, работников Комитета и руководителей территориальных органов Комитета;</w:t>
      </w:r>
    </w:p>
    <w:bookmarkEnd w:id="12"/>
    <w:bookmarkStart w:name="z22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решает вопросы командирования, предоставления отпусков, оказания материальной помощи, подготовки (переподготовки), повышения квалификации, поощрения, выплаты надбавок и премирования, а также дисциплинарной ответственности своих заместителей, работников Комитета и руководителей территориальных органов Комитета;";</w:t>
      </w:r>
    </w:p>
    <w:bookmarkEnd w:id="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7)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Перечень</w:t>
      </w:r>
      <w:r>
        <w:rPr>
          <w:rFonts w:ascii="Times New Roman"/>
          <w:b w:val="false"/>
          <w:i w:val="false"/>
          <w:color w:val="000000"/>
          <w:sz w:val="28"/>
        </w:rPr>
        <w:t xml:space="preserve"> территориальных органов, находящихся в ведении республиканского государственного учреждения "Комитет автомобильного транспорта и транспортного контроля Министерства транспорта Республики Казахстан" изложить в следующей редакции:</w:t>
      </w:r>
    </w:p>
    <w:bookmarkStart w:name="z25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"Перечень территориальных органов, находящихся в ведении республиканского государственного учреждения "Комитет транспортного контроля Министерства транспорта Республики Казахстан" </w:t>
      </w:r>
    </w:p>
    <w:bookmarkEnd w:id="14"/>
    <w:bookmarkStart w:name="z26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республиканское государственное учреждение "Инспекция транспортного контроля по области Абай" Комитета транспортного контроля Министерства транспорта Республики Казахстан";</w:t>
      </w:r>
    </w:p>
    <w:bookmarkEnd w:id="15"/>
    <w:bookmarkStart w:name="z27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республиканское государственное учреждение "Инспекция транспортного контроля по Акмолинской области" Комитета транспортного контроля Министерства транспорта Республики Казахстан";</w:t>
      </w:r>
    </w:p>
    <w:bookmarkEnd w:id="16"/>
    <w:bookmarkStart w:name="z28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республиканское государственное учреждение "Инспекция транспортного контроля по Актюбинской области" Комитета транспортного контроля Министерства транспорта Республики Казахстан";</w:t>
      </w:r>
    </w:p>
    <w:bookmarkEnd w:id="17"/>
    <w:bookmarkStart w:name="z29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республиканское государственное учреждение "Инспекция транспортного контроля по Алматинской области" Комитета транспортного контроля Министерства транспорта Республики Казахстан";</w:t>
      </w:r>
    </w:p>
    <w:bookmarkEnd w:id="18"/>
    <w:bookmarkStart w:name="z30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республиканское государственное учреждение "Инспекция транспортного контроля по городу Алматы" Комитета транспортного контроля Министерства транспорта Республики Казахстан";</w:t>
      </w:r>
    </w:p>
    <w:bookmarkEnd w:id="19"/>
    <w:bookmarkStart w:name="z31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республиканское государственное учреждение "Инспекция транспортного контроля по городу Астане" Комитета транспортного контроля Министерства транспорта Республики Казахстан";</w:t>
      </w:r>
    </w:p>
    <w:bookmarkEnd w:id="20"/>
    <w:bookmarkStart w:name="z32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республиканское государственное учреждение "Инспекция транспортного контроля по Атырауской области" Комитета транспортного контроля Министерства транспорта Республики Казахстан";</w:t>
      </w:r>
    </w:p>
    <w:bookmarkEnd w:id="21"/>
    <w:bookmarkStart w:name="z33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республиканское государственное учреждение "Инспекция транспортного контроля по Западно-Казахстанской области" Комитета транспортного контроля Министерства транспорта Республики Казахстан";</w:t>
      </w:r>
    </w:p>
    <w:bookmarkEnd w:id="22"/>
    <w:bookmarkStart w:name="z34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республиканское государственное учреждение "Инспекция транспортного контроля по Жамбылской области" Комитета транспортного контроля Министерства транспорта Республики Казахстан";</w:t>
      </w:r>
    </w:p>
    <w:bookmarkEnd w:id="23"/>
    <w:bookmarkStart w:name="z35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республиканское государственное учреждение "Инспекция транспортного контроля по области Жетісу" Комитета транспортного контроля Министерства транспорта Республики Казахстан";</w:t>
      </w:r>
    </w:p>
    <w:bookmarkEnd w:id="24"/>
    <w:bookmarkStart w:name="z36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республиканское государственное учреждение "Инспекция транспортного контроля по Карагандинской области" Комитета транспортного контроля Министерства транспорта Республики Казахстан";</w:t>
      </w:r>
    </w:p>
    <w:bookmarkEnd w:id="25"/>
    <w:bookmarkStart w:name="z37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республиканское государственное учреждение "Инспекция транспортного контроля по Костанайской области" Комитета транспортного контроля Министерства транспорта Республики Казахстан";</w:t>
      </w:r>
    </w:p>
    <w:bookmarkEnd w:id="26"/>
    <w:bookmarkStart w:name="z38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республиканское государственное учреждение "Инспекция транспортного контроля по Кызылординской области" Комитета транспортного контроля Министерства транспорта Республики Казахстан";</w:t>
      </w:r>
    </w:p>
    <w:bookmarkEnd w:id="27"/>
    <w:bookmarkStart w:name="z39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республиканское государственное учреждение "Инспекция транспортного контроля по Мангистауской области" Комитета транспортного контроля Министерства транспорта Республики Казахстан";</w:t>
      </w:r>
    </w:p>
    <w:bookmarkEnd w:id="28"/>
    <w:bookmarkStart w:name="z40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республиканское государственное учреждение "Инспекция транспортного контроля по Павлодарской области" Комитета транспортного контроля Министерства транспорта Республики Казахстан";</w:t>
      </w:r>
    </w:p>
    <w:bookmarkEnd w:id="29"/>
    <w:bookmarkStart w:name="z41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республиканское государственное учреждение "Инспекция транспортного контроля по Северо-Казахстанской области" Комитета транспортного контроля Министерства транспорта Республики Казахстан";</w:t>
      </w:r>
    </w:p>
    <w:bookmarkEnd w:id="30"/>
    <w:bookmarkStart w:name="z42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республиканское государственное учреждение "Инспекция транспортного контроля по Туркестанской области" Комитета транспортного контроля Министерства транспорта Республики Казахстан";</w:t>
      </w:r>
    </w:p>
    <w:bookmarkEnd w:id="31"/>
    <w:bookmarkStart w:name="z43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республиканское государственное учреждение "Инспекция транспортного контроля по области Ұлытау" Комитета транспортного контроля Министерства транспорта Республики Казахстан";</w:t>
      </w:r>
    </w:p>
    <w:bookmarkEnd w:id="32"/>
    <w:bookmarkStart w:name="z44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республиканское государственное учреждение "Инспекция транспортного контроля по Восточно-Казахстанской области" Комитета транспортного контроля Министерства транспорта Республики Казахстан";</w:t>
      </w:r>
    </w:p>
    <w:bookmarkEnd w:id="33"/>
    <w:bookmarkStart w:name="z45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республиканское государственное учреждение "Инспекция транспортного контроля по городу Шымкент" Комитета транспортного контроля Министерства транспорта Республики Казахстан";";</w:t>
      </w:r>
    </w:p>
    <w:bookmarkEnd w:id="34"/>
    <w:bookmarkStart w:name="z46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республиканского государственного учреждения "Инспекция транспортного контроля по области Абай" Комитета автомобильного транспорта и транспортного контроля Министерства транспорта Республики Казахстан", утвержденном указанным приказом:</w:t>
      </w:r>
    </w:p>
    <w:bookmarkEnd w:id="35"/>
    <w:bookmarkStart w:name="z47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заголовок изложить в следующей редакции:</w:t>
      </w:r>
    </w:p>
    <w:bookmarkEnd w:id="36"/>
    <w:bookmarkStart w:name="z48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"Положение республиканского государственного учреждения "Инспекция транспортного контроля по области Абай" Комитета транспортного контроля Министерства транспорта Республики Казахстан"</w:t>
      </w:r>
    </w:p>
    <w:bookmarkEnd w:id="3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50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Инспекция транспортного контроля по области Абай Комитета транспортного контроля Министерства транспорта Республики Казахстан (далее – Инспекция) является территориальным органом Комитета транспортного контроля Министерства транспорта Республики Казахстан (далее – Комитет) и осуществляет контрольно-надзорные функции в области транспорта, за исключением воздушного и трубопроводного.";</w:t>
      </w:r>
    </w:p>
    <w:bookmarkEnd w:id="3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9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52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"9. Полное наименование государственного органа:</w:t>
      </w:r>
    </w:p>
    <w:bookmarkEnd w:id="39"/>
    <w:bookmarkStart w:name="z53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государственном языке – "Қазақстан Республикасы Көлік министрлiгi Көліктік бақылау комитетiнің "Абай облысы бойынша көліктік бақылау инспекциясы" республикалық мемлекеттiк мекемесi;</w:t>
      </w:r>
    </w:p>
    <w:bookmarkEnd w:id="40"/>
    <w:bookmarkStart w:name="z54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русском языке – республиканское государственное учреждение "Инспекция транспортного контроля по области Абай" Комитета транспортного контроля Министерства транспорта Республики Казахстан".";</w:t>
      </w:r>
    </w:p>
    <w:bookmarkEnd w:id="41"/>
    <w:bookmarkStart w:name="z55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15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4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35)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57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"35) проведение осмотра судов, плотов и иных плавучих объектов, и сооружений, расположенных на внутренних водных путях, на их соответствие требованиям обеспечения безопасности эксплуатации судов;"; </w:t>
      </w:r>
    </w:p>
    <w:bookmarkEnd w:id="4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36)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38)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39)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6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"38) задержание судов, плотов и иных плавучих объектов, не соответствующих требованиям обеспечения безопасности эксплуатации судов;</w:t>
      </w:r>
    </w:p>
    <w:bookmarkEnd w:id="44"/>
    <w:bookmarkStart w:name="z6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39) приостановление и запрещение движения судов, плотов и иных плавучих объектов при наличии угрозы безопасности эксплуатации судов, жизни и здоровью людей, сохранности грузов;"; </w:t>
      </w:r>
    </w:p>
    <w:bookmarkEnd w:id="4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63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"18. Руководитель Инспекции имеет заместителя, который назначается на должность и освобождается от должности руководителем Инспекции по согласованию с Председателем Комитета.";</w:t>
      </w:r>
    </w:p>
    <w:bookmarkEnd w:id="46"/>
    <w:bookmarkStart w:name="z64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19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4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2)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66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"2) назначает и освобождает от должностей заместителя руководителя Инспекции по согласованию с Председателем Комитета, работников Инспекции, применяет к ним меры поощрения, оказания материальной помощи и дисциплинарного взыскания;";</w:t>
      </w:r>
    </w:p>
    <w:bookmarkEnd w:id="48"/>
    <w:bookmarkStart w:name="z67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республиканского государственного учреждения "Инспекция транспортного контроля по Акмолинской области" Комитета автомобильного транспорта и транспортного контроля Министерства транспорта Республики Казахстан", утвержденном указанным приказом:</w:t>
      </w:r>
    </w:p>
    <w:bookmarkEnd w:id="4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69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"Положение республиканского государственного учреждения "Инспекция транспортного контроля по Акмолинской области" Комитета транспортного контроля Министерства транспорта Республики Казахстан"</w:t>
      </w:r>
    </w:p>
    <w:bookmarkEnd w:id="5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71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Инспекция транспортного контроля по Акмолинской области Комитета транспортного контроля Министерства транспорта Республики Казахстан (далее – Инспекция) является территориальным органом Комитета транспортного контроля Министерства транспорта Республики Казахстан (далее – Комитет) и осуществляет контрольно-надзорные функции в области транспорта, за исключением воздушного и трубопроводного.";</w:t>
      </w:r>
    </w:p>
    <w:bookmarkEnd w:id="5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9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 </w:t>
      </w:r>
    </w:p>
    <w:bookmarkStart w:name="z73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"9. Полное наименование Инспекции:</w:t>
      </w:r>
    </w:p>
    <w:bookmarkEnd w:id="52"/>
    <w:bookmarkStart w:name="z74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государственном языке – "Қазақстан Республикасы Көлік министрлiгi Көліктік бақылау комитетiнің "Ақмола облысы бойынша көліктік бақылау инспекциясы" республикалық мемлекеттiк мекемесi;</w:t>
      </w:r>
    </w:p>
    <w:bookmarkEnd w:id="53"/>
    <w:bookmarkStart w:name="z75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русском языке – республиканское государственное учреждение "Инспекция транспортного контроля по Акмолинской области" Комитета транспортного контроля Министерства транспорта Республики Казахстан".</w:t>
      </w:r>
    </w:p>
    <w:bookmarkEnd w:id="5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в пункте 15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35)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78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"35) проведение осмотра судов, плотов и иных плавучих объектов, и сооружений, расположенных на внутренних водных путях, на их соответствие требованиям обеспечения безопасности эксплуатации судов;"; </w:t>
      </w:r>
    </w:p>
    <w:bookmarkEnd w:id="5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36)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38)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39)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81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"38) задержание судов, плотов и иных плавучих объектов, не соответствующих требованиям обеспечения безопасности эксплуатации судов;";</w:t>
      </w:r>
    </w:p>
    <w:bookmarkEnd w:id="56"/>
    <w:bookmarkStart w:name="z82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"39) приостановление и запрещение движения судов, плотов и иных плавучих объектов при наличии угрозы безопасности эксплуатации судов, жизни и здоровью людей, сохранности грузов;";</w:t>
      </w:r>
    </w:p>
    <w:bookmarkEnd w:id="5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>8 изложить в следующей редакции:</w:t>
      </w:r>
    </w:p>
    <w:bookmarkStart w:name="z84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"18. Руководитель Инспекции имеет заместителя, который назначается на должность и освобождается от должности руководителем Инспекции по согласованию с Председателем Комитета.";</w:t>
      </w:r>
    </w:p>
    <w:bookmarkEnd w:id="58"/>
    <w:bookmarkStart w:name="z85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19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5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2)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87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"2) назначает и освобождает от должностей заместителя руководителя Инспекции по согласованию с Председателем Комитета, работников Инспекции, применяет к ним меры поощрения, оказания материальной помощи и дисциплинарного взыскания;";</w:t>
      </w:r>
    </w:p>
    <w:bookmarkEnd w:id="60"/>
    <w:bookmarkStart w:name="z88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республиканского государственного учреждения "Инспекция транспортного контроля по Актюбинской области" Комитета автомобильного транспорта и транспортного контроля Министерства транспорта Республики Казахстан", утвержденном указанным приказом:</w:t>
      </w:r>
    </w:p>
    <w:bookmarkEnd w:id="61"/>
    <w:bookmarkStart w:name="z89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заголовок изложить в следующей редакции:</w:t>
      </w:r>
    </w:p>
    <w:bookmarkEnd w:id="62"/>
    <w:bookmarkStart w:name="z90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"Положение республиканского государственного учреждения "Инспекция транспортного контроля по Актюбинской области" Комитета транспортного контроля Министерства транспорта Республики Казахстан"</w:t>
      </w:r>
    </w:p>
    <w:bookmarkEnd w:id="6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92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Инспекция транспортного контроля по Актюбинской области Комитета транспортного контроля Министерства транспорта Республики Казахстан (далее – Инспекция) является территориальным органом Комитета транспортного контроля Министерства транспорта Республики Казахстан (далее – Комитет) и осуществляет контрольно-надзорные функции в области транспорта, за исключением воздушного и трубопроводного.";</w:t>
      </w:r>
    </w:p>
    <w:bookmarkEnd w:id="64"/>
    <w:bookmarkStart w:name="z93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"9. Полное наименование Инспекции:</w:t>
      </w:r>
    </w:p>
    <w:bookmarkEnd w:id="65"/>
    <w:bookmarkStart w:name="z94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государственном языке – "Қазақстан Республикасы Көлік министрлiгi Көліктік бақылау комитетiнің "Ақтөбе облысы бойынша көліктік бақылау инспекциясы" республикалық мемлекеттiк мекемесi;</w:t>
      </w:r>
    </w:p>
    <w:bookmarkEnd w:id="66"/>
    <w:bookmarkStart w:name="z95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русском языке – республиканское государственное учреждение "Инспекция транспортного контроля по Актюбинской области" Комитета транспортного контроля Министерства транспорта Республики Казахстан".</w:t>
      </w:r>
    </w:p>
    <w:bookmarkEnd w:id="67"/>
    <w:bookmarkStart w:name="z96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15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6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35)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98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"35) проведение осмотра судов, плотов и иных плавучих объектов, и сооружений, расположенных на внутренних водных путях, на их соответствие требованиям обеспечения безопасности эксплуатации судов;"; </w:t>
      </w:r>
    </w:p>
    <w:bookmarkEnd w:id="6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36)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38)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39)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01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"38) задержание судов, плотов и иных плавучих объектов, не соответствующих требованиям обеспечения безопасности эксплуатации судов;";</w:t>
      </w:r>
    </w:p>
    <w:bookmarkEnd w:id="70"/>
    <w:bookmarkStart w:name="z102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"39) приостановление и запрещение движения судов, плотов и иных плавучих объектов при наличии угрозы безопасности эксплуатации судов, жизни и здоровью людей, сохранности грузов;";</w:t>
      </w:r>
    </w:p>
    <w:bookmarkEnd w:id="7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04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"18. Руководитель Инспекции имеет заместителя, который назначается на должность и освобождается от должности руководителем Инспекции по согласованию с Председателем Комитета.";</w:t>
      </w:r>
    </w:p>
    <w:bookmarkEnd w:id="72"/>
    <w:bookmarkStart w:name="z105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19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7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2)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07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"2) назначает и освобождает от должностей заместителя руководителя Инспекции по согласованию с Председателем Комитета, работников Инспекции, применяет к ним меры поощрения, оказания материальной помощи и дисциплинарного взыскания;";</w:t>
      </w:r>
    </w:p>
    <w:bookmarkEnd w:id="74"/>
    <w:bookmarkStart w:name="z108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республиканского государственного учреждения "Инспекция транспортного контроля по Алматинской области" Комитета автомобильного транспорта и транспортного контроля Министерства транспорта Республики Казахстан", утвержденном указанным приказом:</w:t>
      </w:r>
    </w:p>
    <w:bookmarkEnd w:id="75"/>
    <w:bookmarkStart w:name="z109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заголовок изложить в следующей редакции:</w:t>
      </w:r>
    </w:p>
    <w:bookmarkEnd w:id="76"/>
    <w:bookmarkStart w:name="z110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"Положение республиканского государственного учреждения "Инспекция транспортного контроля по Алматинской области" Комитета транспортного контроля Министерства транспорта Республики Казахстан"</w:t>
      </w:r>
    </w:p>
    <w:bookmarkEnd w:id="7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12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Инспекция транспортного контроля по Алматинской области Комитета транспортного контроля Министерства транспорта Республики Казахстан (далее – Инспекция) является территориальным органом Комитета транспортного контроля Министерства транспорта Республики Казахстан (далее – Комитет) и осуществляет контрольно-надзорные функции в области транспорта, за исключением воздушного и трубопроводного.";</w:t>
      </w:r>
    </w:p>
    <w:bookmarkEnd w:id="78"/>
    <w:bookmarkStart w:name="z113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"9. Полное наименование Инспекции:</w:t>
      </w:r>
    </w:p>
    <w:bookmarkEnd w:id="79"/>
    <w:bookmarkStart w:name="z114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государственном языке – "Қазақстан Республикасы Көлік министрлiгi Көліктік бақылау комитетiнің "Алматы облысы бойынша көліктік бақылау инспекциясы" республикалық мемлекеттiк мекемесi;</w:t>
      </w:r>
    </w:p>
    <w:bookmarkEnd w:id="80"/>
    <w:bookmarkStart w:name="z115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русском языке – республиканское государственное учреждение "Инспекция транспортного контроля по Алматинской области" Комитета транспортного контроля Министерства транспорта Республики Казахстан".</w:t>
      </w:r>
    </w:p>
    <w:bookmarkEnd w:id="81"/>
    <w:bookmarkStart w:name="z116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15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8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35)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18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"35) проведение осмотра судов, плотов и иных плавучих объектов, и сооружений, расположенных на внутренних водных путях, на их соответствие требованиям обеспечения безопасности эксплуатации судов;"; </w:t>
      </w:r>
    </w:p>
    <w:bookmarkEnd w:id="8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36)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38)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39)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21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"38) задержание судов, плотов и иных плавучих объектов, не соответствующих требованиям обеспечения безопасности эксплуатации судов;";</w:t>
      </w:r>
    </w:p>
    <w:bookmarkEnd w:id="84"/>
    <w:bookmarkStart w:name="z122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"39) приостановление и запрещение движения судов, плотов и иных плавучих объектов при наличии угрозы безопасности эксплуатации судов, жизни и здоровью людей, сохранности грузов;";</w:t>
      </w:r>
    </w:p>
    <w:bookmarkEnd w:id="8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24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"18. Руководитель Инспекции имеет заместителя, который назначается на должность и освобождается от должности руководителем Инспекции по согласованию с Председателем Комитета.";</w:t>
      </w:r>
    </w:p>
    <w:bookmarkEnd w:id="86"/>
    <w:bookmarkStart w:name="z125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19:</w:t>
      </w:r>
    </w:p>
    <w:bookmarkEnd w:id="8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2)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27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"2) назначает и освобождает от должностей заместителя руководителя Инспекции по согласованию с Председателем Комитета, работников Инспекции, применяет к ним меры поощрения, оказания материальной помощи и дисциплинарного взыскания;";</w:t>
      </w:r>
    </w:p>
    <w:bookmarkEnd w:id="88"/>
    <w:bookmarkStart w:name="z128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республиканского государственного учреждения "Инспекция транспортного контроля по городу Алматы" Комитета автомобильного транспорта и транспортного контроля Министерства транспорта Республики Казахстан", утвержденном указанным приказом:</w:t>
      </w:r>
    </w:p>
    <w:bookmarkEnd w:id="89"/>
    <w:bookmarkStart w:name="z129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заголовок изложить в следующей редакции:</w:t>
      </w:r>
    </w:p>
    <w:bookmarkEnd w:id="90"/>
    <w:bookmarkStart w:name="z130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"Положение республиканского государственного учреждения "Инспекция транспортного контроля по городу Алматы" Комитета транспортного контроля Министерства транспорта Республики Казахстан"</w:t>
      </w:r>
    </w:p>
    <w:bookmarkEnd w:id="9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32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Инспекция транспортного контроля по городу Алматы Комитета транспортного контроля Министерства транспорта Республики Казахстан (далее – Инспекция) является территориальным органом Комитета транспортного контроля Министерства транспорта Республики Казахстан (далее – Комитет) и осуществляет контрольно-надзорные функции в области транспорта, за исключением воздушного и трубопроводного.";</w:t>
      </w:r>
    </w:p>
    <w:bookmarkEnd w:id="92"/>
    <w:bookmarkStart w:name="z133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"9. Полное наименование Инспекции:</w:t>
      </w:r>
    </w:p>
    <w:bookmarkEnd w:id="93"/>
    <w:bookmarkStart w:name="z134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государственном языке – "Қазақстан Республикасы Көлік министрлiгi Көліктік бақылау комитетiнің "Алматы қаласы бойынша көліктік бақылау инспекциясы" республикалық мемлекеттiк мекемесi;</w:t>
      </w:r>
    </w:p>
    <w:bookmarkEnd w:id="94"/>
    <w:bookmarkStart w:name="z135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русском языке – республиканское государственное учреждение "Инспекция транспортного контроля по городу Алматы" Комитета транспортного контроля Министерства транспорта Республики Казахстан".</w:t>
      </w:r>
    </w:p>
    <w:bookmarkEnd w:id="95"/>
    <w:bookmarkStart w:name="z136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15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9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35)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38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"35) проведение осмотра судов, плотов и иных плавучих объектов, и сооружений, расположенных на внутренних водных путях, на их соответствие требованиям обеспечения безопасности эксплуатации судов;"; </w:t>
      </w:r>
    </w:p>
    <w:bookmarkEnd w:id="9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36)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38)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39)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41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"38) задержание судов, плотов и иных плавучих объектов, не соответствующих требованиям обеспечения безопасности эксплуатации судов;";</w:t>
      </w:r>
    </w:p>
    <w:bookmarkEnd w:id="98"/>
    <w:bookmarkStart w:name="z142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"39) приостановление и запрещение движения судов, плотов и иных плавучих объектов при наличии угрозы безопасности эксплуатации судов, жизни и здоровью людей, сохранности грузов;";</w:t>
      </w:r>
    </w:p>
    <w:bookmarkEnd w:id="9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44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"18. Руководитель Инспекции имеет заместителя, который назначается на должность и освобождается от должности руководителем Инспекции по согласованию с Председателем Комитета.";</w:t>
      </w:r>
    </w:p>
    <w:bookmarkEnd w:id="100"/>
    <w:bookmarkStart w:name="z145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19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10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2)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47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"2) назначает и освобождает от должностей заместителя руководителя Инспекции по согласованию с Председателем Комитета, работников Инспекции, применяет к ним меры поощрения, оказания материальной помощи и дисциплинарного взыскания;";</w:t>
      </w:r>
    </w:p>
    <w:bookmarkEnd w:id="102"/>
    <w:bookmarkStart w:name="z148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республиканского государственного учреждения "Инспекция транспортного контроля по городу Астане" Комитета автомобильного транспорта и транспортного контроля Министерства транспорта Республики Казахстан", утвержденном указанным приказом:</w:t>
      </w:r>
    </w:p>
    <w:bookmarkEnd w:id="103"/>
    <w:bookmarkStart w:name="z149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заголовок изложить в следующей редакции:</w:t>
      </w:r>
    </w:p>
    <w:bookmarkEnd w:id="104"/>
    <w:bookmarkStart w:name="z150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"Положение республиканского государственного учреждения "Инспекция транспортного контроля по городу Астане" Комитета транспортного контроля Министерства транспорта Республики Казахстан"</w:t>
      </w:r>
    </w:p>
    <w:bookmarkEnd w:id="10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52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Инспекция транспортного контроля по городу Астане Комитета транспортного контроля Министерства транспорта Республики Казахстан (далее – Инспекция) является территориальным органом Комитета транспортного контроля Министерства транспорта Республики Казахстан (далее – Комитет) и осуществляет контрольно-надзорные функции в области транспорта, за исключением воздушного и трубопроводного.";</w:t>
      </w:r>
    </w:p>
    <w:bookmarkEnd w:id="106"/>
    <w:bookmarkStart w:name="z153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"9. Полное наименование Инспекции:</w:t>
      </w:r>
    </w:p>
    <w:bookmarkEnd w:id="107"/>
    <w:bookmarkStart w:name="z154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государственном языке – "Қазақстан Республикасы Көлік министрлiгi Көліктік бақылау комитетiнің "Астана қаласы бойынша көліктік бақылау инспекциясы" республикалық мемлекеттiк мекемесi;</w:t>
      </w:r>
    </w:p>
    <w:bookmarkEnd w:id="108"/>
    <w:bookmarkStart w:name="z155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русском языке – республиканское государственное учреждение "Инспекция транспортного контроля по городу Астане" Комитета транспортного контроля Министерства транспорта Республики Казахстан".</w:t>
      </w:r>
    </w:p>
    <w:bookmarkEnd w:id="109"/>
    <w:bookmarkStart w:name="z156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15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1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35)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58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"35) проведение осмотра судов, плотов и иных плавучих объектов, и сооружений, расположенных на внутренних водных путях, на их соответствие требованиям обеспечения безопасности эксплуатации судов;"; </w:t>
      </w:r>
    </w:p>
    <w:bookmarkEnd w:id="1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36)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подпункты 38) </w:t>
      </w:r>
      <w:r>
        <w:rPr>
          <w:rFonts w:ascii="Times New Roman"/>
          <w:b w:val="false"/>
          <w:i w:val="false"/>
          <w:color w:val="000000"/>
          <w:sz w:val="28"/>
        </w:rPr>
        <w:t xml:space="preserve">и </w:t>
      </w:r>
      <w:r>
        <w:rPr>
          <w:rFonts w:ascii="Times New Roman"/>
          <w:b w:val="false"/>
          <w:i w:val="false"/>
          <w:color w:val="000000"/>
          <w:sz w:val="28"/>
        </w:rPr>
        <w:t>39)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61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"38) задержание судов, плотов и иных плавучих объектов, не соответствующих требованиям обеспечения безопасности эксплуатации судов;";</w:t>
      </w:r>
    </w:p>
    <w:bookmarkEnd w:id="112"/>
    <w:bookmarkStart w:name="z162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"39) приостановление и запрещение движения судов, плотов и иных плавучих объектов при наличии угрозы безопасности эксплуатации судов, жизни и здоровью людей, сохранности грузов;";</w:t>
      </w:r>
    </w:p>
    <w:bookmarkEnd w:id="1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64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"18. Руководитель Инспекции имеет заместителя, который назначается на должность и освобождается от должности руководителем Инспекции по согласованию с Председателем Комитета.";</w:t>
      </w:r>
    </w:p>
    <w:bookmarkEnd w:id="114"/>
    <w:bookmarkStart w:name="z165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19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1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2)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67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"2) назначает и освобождает от должностей заместителя руководителя Инспекции по согласованию с Председателем Комитета, работников Инспекции, применяет к ним меры поощрения, оказания материальной помощи и дисциплинарного взыскания;";</w:t>
      </w:r>
    </w:p>
    <w:bookmarkEnd w:id="116"/>
    <w:bookmarkStart w:name="z168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республиканского государственного учреждения "Инспекция транспортного контроля по Атырауской области" Комитета автомобильного транспорта и транспортного контроля Министерства транспорта Республики Казахстан", утвержденном указанным приказом:</w:t>
      </w:r>
    </w:p>
    <w:bookmarkEnd w:id="117"/>
    <w:bookmarkStart w:name="z169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заголовок изложить в следующей редакции:</w:t>
      </w:r>
    </w:p>
    <w:bookmarkEnd w:id="118"/>
    <w:bookmarkStart w:name="z170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"Положение республиканского государственного учреждения "Инспекция транспортного контроля по Атырауской области" Комитета транспортного контроля Министерства транспорта Республики Казахстан"</w:t>
      </w:r>
    </w:p>
    <w:bookmarkEnd w:id="1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72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Инспекция транспортного контроля по Атырауской области Комитета транспортного контроля Министерства транспорта Республики Казахстан (далее – Инспекция) является территориальным органом Комитета транспортного контроля Министерства транспорта Республики Казахстан (далее – Комитет) и осуществляет контрольно-надзорные функции в области транспорта, за исключением воздушного и трубопроводного.";</w:t>
      </w:r>
    </w:p>
    <w:bookmarkEnd w:id="120"/>
    <w:bookmarkStart w:name="z173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"9. Полное наименование Инспекции:</w:t>
      </w:r>
    </w:p>
    <w:bookmarkEnd w:id="121"/>
    <w:bookmarkStart w:name="z174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государственном языке – "Қазақстан Республикасы Көлік министрлiгi Көліктік бақылау комитетiнің "Атырау облысы бойынша көліктік бақылау инспекциясы" республикалық мемлекеттiк мекемесi;</w:t>
      </w:r>
    </w:p>
    <w:bookmarkEnd w:id="122"/>
    <w:bookmarkStart w:name="z175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русском языке – республиканское государственное учреждение "Инспекция транспортного контроля по Атырауской области" Комитета транспортного контроля Министерства транспорта Республики Казахстан".</w:t>
      </w:r>
    </w:p>
    <w:bookmarkEnd w:id="123"/>
    <w:bookmarkStart w:name="z176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15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1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35)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78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"35) проведение осмотра судов, плотов и иных плавучих объектов, и сооружений, расположенных на внутренних водных путях, на их соответствие требованиям обеспечения безопасности эксплуатации судов;"; </w:t>
      </w:r>
    </w:p>
    <w:bookmarkEnd w:id="1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36)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38)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39)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81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"38) задержание судов, плотов и иных плавучих объектов, не соответствующих требованиям обеспечения безопасности эксплуатации судов;";</w:t>
      </w:r>
    </w:p>
    <w:bookmarkEnd w:id="126"/>
    <w:bookmarkStart w:name="z182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"39) приостановление и запрещение движения судов, плотов и иных плавучих объектов при наличии угрозы безопасности эксплуатации судов, жизни и здоровью людей, сохранности грузов;";</w:t>
      </w:r>
    </w:p>
    <w:bookmarkEnd w:id="1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84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"18. Руководитель Инспекции имеет заместителя, который назначается на должность и освобождается от должности руководителем Инспекции по согласованию с Председателем Комитета.";</w:t>
      </w:r>
    </w:p>
    <w:bookmarkEnd w:id="128"/>
    <w:bookmarkStart w:name="z185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19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12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2)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87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"2) назначает и освобождает от должностей заместителя руководителя Инспекции по согласованию с Председателем Комитета, работников Инспекции, применяет к ним меры поощрения, оказания материальной помощи и дисциплинарного взыскания;";</w:t>
      </w:r>
    </w:p>
    <w:bookmarkEnd w:id="130"/>
    <w:bookmarkStart w:name="z188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республиканского государственного учреждения "Инспекция транспортного контроля по Заподно-Казахстанской области" Комитета автомобильного транспорта и транспортного контроля Министерства транспорта Республики Казахстан", утвержденном указанным приказом:</w:t>
      </w:r>
    </w:p>
    <w:bookmarkEnd w:id="131"/>
    <w:bookmarkStart w:name="z189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заголовок изложить в следующей редакции:</w:t>
      </w:r>
    </w:p>
    <w:bookmarkEnd w:id="132"/>
    <w:bookmarkStart w:name="z190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"Положение республиканского государственного учреждения "Инспекция транспортного контроля по Заподно-Казахстанской области" Комитета транспортного контроля Министерства транспорта Республики Казахстан"</w:t>
      </w:r>
    </w:p>
    <w:bookmarkEnd w:id="1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92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Инспекция транспортного контроля по Заподно-Казахстанской области Комитета транспортного контроля Министерства транспорта Республики Казахстан (далее – Инспекция) является территориальным органом Комитета транспортного контроля Министерства транспорта Республики Казахстан (далее – Комитет) и осуществляет контрольно-надзорные функции в области транспорта, за исключением воздушного и трубопроводного.";</w:t>
      </w:r>
    </w:p>
    <w:bookmarkEnd w:id="134"/>
    <w:bookmarkStart w:name="z193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"9. Полное наименование Инспекции:</w:t>
      </w:r>
    </w:p>
    <w:bookmarkEnd w:id="135"/>
    <w:bookmarkStart w:name="z194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государственном языке – "Қазақстан Республикасы Көлік министрлiгi Көліктік бақылау комитетiнің "Батыс Қазақстан облысы бойынша көліктік бақылау инспекциясы" республикалық мемлекеттiк мекемесi;</w:t>
      </w:r>
    </w:p>
    <w:bookmarkEnd w:id="136"/>
    <w:bookmarkStart w:name="z195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русском языке – республиканское государственное учреждение "Инспекция транспортного контроля по Заподно-Казахстанской области" Комитета транспортного контроля Министерства транспорта Республики Казахстан".</w:t>
      </w:r>
    </w:p>
    <w:bookmarkEnd w:id="137"/>
    <w:bookmarkStart w:name="z196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15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13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35)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98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"35) проведение осмотра судов, плотов и иных плавучих объектов, и сооружений, расположенных на внутренних водных путях, на их соответствие требованиям обеспечения безопасности эксплуатации судов;"; </w:t>
      </w:r>
    </w:p>
    <w:bookmarkEnd w:id="1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36)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38)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39)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01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"38) задержание судов, плотов и иных плавучих объектов, не соответствующих требованиям обеспечения безопасности эксплуатации судов;";</w:t>
      </w:r>
    </w:p>
    <w:bookmarkEnd w:id="140"/>
    <w:bookmarkStart w:name="z202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"39) приостановление и запрещение движения судов, плотов и иных плавучих объектов при наличии угрозы безопасности эксплуатации судов, жизни и здоровью людей, сохранности грузов;";</w:t>
      </w:r>
    </w:p>
    <w:bookmarkEnd w:id="14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04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"18. Руководитель Инспекции имеет заместителя, который назначается на должность и освобождается от должности руководителем Инспекции по согласованию с Председателем Комитета.";</w:t>
      </w:r>
    </w:p>
    <w:bookmarkEnd w:id="142"/>
    <w:bookmarkStart w:name="z205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19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14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2)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07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"2) назначает и освобождает от должностей заместителя руководителя Инспекции по согласованию с Председателем Комитета, работников Инспекции, применяет к ним меры поощрения, оказания материальной помощи и дисциплинарного взыскания;";</w:t>
      </w:r>
    </w:p>
    <w:bookmarkEnd w:id="144"/>
    <w:bookmarkStart w:name="z208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республиканского государственного учреждения "Инспекция транспортного контроля по Жамбылской области" Комитета автомобильного транспорта и транспортного контроля Министерства транспорта Республики Казахстан", утвержденном указанным приказом:</w:t>
      </w:r>
    </w:p>
    <w:bookmarkEnd w:id="145"/>
    <w:bookmarkStart w:name="z209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заголовок изложить в следующей редакции:</w:t>
      </w:r>
    </w:p>
    <w:bookmarkEnd w:id="146"/>
    <w:bookmarkStart w:name="z210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"Положение республиканского государственного учреждения "Инспекция транспортного контроля по Жамбылской области" Комитета транспортного контроля Министерства транспорта Республики Казахстан"</w:t>
      </w:r>
    </w:p>
    <w:bookmarkEnd w:id="14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12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Инспекция транспортного контроля по Жамбылской области Комитета транспортного контроля Министерства транспорта Республики Казахстан (далее – Инспекция) является территориальным органом Комитета транспортного контроля Министерства транспорта Республики Казахстан (далее – Комитет) и осуществляет контрольно-надзорные функции в области транспорта, за исключением воздушного и трубопроводного.";</w:t>
      </w:r>
    </w:p>
    <w:bookmarkEnd w:id="148"/>
    <w:bookmarkStart w:name="z213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"9. Полное наименование Инспекции:</w:t>
      </w:r>
    </w:p>
    <w:bookmarkEnd w:id="149"/>
    <w:bookmarkStart w:name="z214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государственном языке – "Қазақстан Республикасы Көлік министрлiгi Көліктік бақылау комитетiнің "Жамбыл облысы бойынша көліктік бақылау инспекциясы" республикалық мемлекеттiк мекемесi;</w:t>
      </w:r>
    </w:p>
    <w:bookmarkEnd w:id="150"/>
    <w:bookmarkStart w:name="z215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русском языке – республиканское государственное учреждение "Инспекция транспортного контроля по Жамбылской области" Комитета транспортного контроля Министерства транспорта Республики Казахстан".</w:t>
      </w:r>
    </w:p>
    <w:bookmarkEnd w:id="151"/>
    <w:bookmarkStart w:name="z216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15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15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35)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18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"35) проведение осмотра судов, плотов и иных плавучих объектов, и сооружений, расположенных на внутренних водных путях, на их соответствие требованиям обеспечения безопасности эксплуатации судов;"; </w:t>
      </w:r>
    </w:p>
    <w:bookmarkEnd w:id="15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36)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38)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39)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21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"38) задержание судов, плотов и иных плавучих объектов, не соответствующих требованиям обеспечения безопасности эксплуатации судов;";</w:t>
      </w:r>
    </w:p>
    <w:bookmarkEnd w:id="154"/>
    <w:bookmarkStart w:name="z222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"39) приостановление и запрещение движения судов, плотов и иных плавучих объектов при наличии угрозы безопасности эксплуатации судов, жизни и здоровью людей, сохранности грузов;";</w:t>
      </w:r>
    </w:p>
    <w:bookmarkEnd w:id="15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24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"18. Руководитель Инспекции имеет заместителя, который назначается на должность и освобождается от должности руководителем Инспекции по согласованию с Председателем Комитета.";</w:t>
      </w:r>
    </w:p>
    <w:bookmarkEnd w:id="156"/>
    <w:bookmarkStart w:name="z225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19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15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2)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27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"2) назначает и освобождает от должностей заместителя руководителя Инспекции по согласованию с Председателем Комитета, работников Инспекции, применяет к ним меры поощрения, оказания материальной помощи и дисциплинарного взыскания;";</w:t>
      </w:r>
    </w:p>
    <w:bookmarkEnd w:id="158"/>
    <w:bookmarkStart w:name="z228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республиканского государственного учреждения "Инспекция транспортного контроля по области Жетісу" Комитета автомобильного транспорта и транспортного контроля Министерства транспорта Республики Казахстан", утвержденном указанным приказом:</w:t>
      </w:r>
    </w:p>
    <w:bookmarkEnd w:id="159"/>
    <w:bookmarkStart w:name="z229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заголовок изложить в следующей редакции:</w:t>
      </w:r>
    </w:p>
    <w:bookmarkEnd w:id="160"/>
    <w:bookmarkStart w:name="z230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"Положение республиканского государственного учреждения "Инспекция транспортного контроля по области Жетісу" Комитета транспортного контроля Министерства транспорта Республики Казахстан"</w:t>
      </w:r>
    </w:p>
    <w:bookmarkEnd w:id="16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32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Инспекция транспортного контроля по области Жетісу Комитета транспортного контроля Министерства транспорта Республики Казахстан (далее – Инспекция) является территориальным органом Комитета транспортного контроля Министерства транспорта Республики Казахстан (далее – Комитет) и осуществляет контрольно-надзорные функции в области транспорта, за исключением воздушного и трубопроводного.";</w:t>
      </w:r>
    </w:p>
    <w:bookmarkEnd w:id="162"/>
    <w:bookmarkStart w:name="z233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"9. Полное наименование Инспекции:</w:t>
      </w:r>
    </w:p>
    <w:bookmarkEnd w:id="163"/>
    <w:bookmarkStart w:name="z234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государственном языке – "Қазақстан Республикасы Көлік министрлiгi Көліктік бақылау комитетiнің "Жетісу облысы бойынша көліктік бақылау инспекциясы" республикалық мемлекеттiк мекемесi;</w:t>
      </w:r>
    </w:p>
    <w:bookmarkEnd w:id="164"/>
    <w:bookmarkStart w:name="z235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русском языке – республиканское государственное учреждение "Инспекция транспортного контроля по области Жетісу" Комитета транспортного контроля Министерства транспорта Республики Казахстан".</w:t>
      </w:r>
    </w:p>
    <w:bookmarkEnd w:id="16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в пункте 15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35)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38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"35) проведение осмотра судов, плотов и иных плавучих объектов, и сооружений, расположенных на внутренних водных путях, на их соответствие требованиям обеспечения безопасности эксплуатации судов;"; </w:t>
      </w:r>
    </w:p>
    <w:bookmarkEnd w:id="16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36)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38)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39)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41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"38) задержание судов, плотов и иных плавучих объектов, не соответствующих требованиям обеспечения безопасности эксплуатации судов;";</w:t>
      </w:r>
    </w:p>
    <w:bookmarkEnd w:id="167"/>
    <w:bookmarkStart w:name="z242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"39) приостановление и запрещение движения судов, плотов и иных плавучих объектов при наличии угрозы безопасности эксплуатации судов, жизни и здоровью людей, сохранности грузов;";</w:t>
      </w:r>
    </w:p>
    <w:bookmarkEnd w:id="16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44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"18. Руководитель Инспекции имеет заместителя, который назначается на должность и освобождается от должности руководителем Инспекции по согласованию с Председателем Комитета.";</w:t>
      </w:r>
    </w:p>
    <w:bookmarkEnd w:id="169"/>
    <w:bookmarkStart w:name="z245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19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17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2)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47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"2) назначает и освобождает от должностей заместителя руководителя Инспекции по согласованию с Председателем Комитета, работников Инспекции, применяет к ним меры поощрения, оказания материальной помощи и дисциплинарного взыскания;";</w:t>
      </w:r>
    </w:p>
    <w:bookmarkEnd w:id="171"/>
    <w:bookmarkStart w:name="z248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республиканского государственного учреждения "Инспекция транспортного контроля по Карагандинской области" Комитета автомобильного транспорта и транспортного контроля Министерства транспорта Республики Казахстан", утвержденном указанным приказом:</w:t>
      </w:r>
    </w:p>
    <w:bookmarkEnd w:id="172"/>
    <w:bookmarkStart w:name="z249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заголовок изложить в следующей редакции:</w:t>
      </w:r>
    </w:p>
    <w:bookmarkEnd w:id="173"/>
    <w:bookmarkStart w:name="z250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"Положение республиканского государственного учреждения "Инспекция транспортного контроля по Карагандинской области" Комитета транспортного контроля Министерства транспорта Республики Казахстан"</w:t>
      </w:r>
    </w:p>
    <w:bookmarkEnd w:id="17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52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Инспекция транспортного контроля по Карагандинской области Комитета транспортного контроля Министерства транспорта Республики Казахстан (далее – Инспекция) является территориальным органом Комитета транспортного контроля Министерства транспорта Республики Казахстан (далее – Комитет) и осуществляет контрольно-надзорные функции в области транспорта, за исключением воздушного и трубопроводного.";</w:t>
      </w:r>
    </w:p>
    <w:bookmarkEnd w:id="175"/>
    <w:bookmarkStart w:name="z253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"9. Полное наименование Инспекции:</w:t>
      </w:r>
    </w:p>
    <w:bookmarkEnd w:id="176"/>
    <w:bookmarkStart w:name="z254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государственном языке – "Қазақстан Республикасы Көлік министрлiгi Көліктік бақылау комитетiнің "Қарағанды облысы бойынша көліктік бақылау инспекциясы" республикалық мемлекеттiк мекемесi;</w:t>
      </w:r>
    </w:p>
    <w:bookmarkEnd w:id="177"/>
    <w:bookmarkStart w:name="z255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 русском языке – республиканское государственное учреждение "Инспекция транспортного контроля по Карагандинской области" Комитета транспортного контроля Министерства транспорта Республики Казахстан". </w:t>
      </w:r>
    </w:p>
    <w:bookmarkEnd w:id="178"/>
    <w:bookmarkStart w:name="z256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15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17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35)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58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"35) проведение осмотра судов, плотов и иных плавучих объектов, и сооружений, расположенных на внутренних водных путях, на их соответствие требованиям обеспечения безопасности эксплуатации судов;"; </w:t>
      </w:r>
    </w:p>
    <w:bookmarkEnd w:id="18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36)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38)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39)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61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"38) задержание судов, плотов и иных плавучих объектов, не соответствующих требованиям обеспечения безопасности эксплуатации судов;";</w:t>
      </w:r>
    </w:p>
    <w:bookmarkEnd w:id="181"/>
    <w:bookmarkStart w:name="z262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"39) приостановление и запрещение движения судов, плотов и иных плавучих объектов при наличии угрозы безопасности эксплуатации судов, жизни и здоровью людей, сохранности грузов;";</w:t>
      </w:r>
    </w:p>
    <w:bookmarkEnd w:id="18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64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"18. Руководитель Инспекции имеет заместителя, который назначается на должность и освобождается от должности руководителем Инспекции по согласованию с Председателем Комитета.";</w:t>
      </w:r>
    </w:p>
    <w:bookmarkEnd w:id="183"/>
    <w:bookmarkStart w:name="z265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19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18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2)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67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"2) назначает и освобождает от должностей заместителя руководителя Инспекции по согласованию с Председателем Комитета, работников Инспекции, применяет к ним меры поощрения, оказания материальной помощи и дисциплинарного взыскания;";</w:t>
      </w:r>
    </w:p>
    <w:bookmarkEnd w:id="185"/>
    <w:bookmarkStart w:name="z268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республиканского государственного учреждения "Инспекция транспортного контроля по Костанайской области" Комитета автомобильного транспорта и транспортного контроля Министерства транспорта Республики Казахстан", утвержденном указанным приказом:</w:t>
      </w:r>
    </w:p>
    <w:bookmarkEnd w:id="186"/>
    <w:bookmarkStart w:name="z269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заголовок изложить в следующей редакции:</w:t>
      </w:r>
    </w:p>
    <w:bookmarkEnd w:id="187"/>
    <w:bookmarkStart w:name="z270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"Положение республиканского государственного учреждения "Инспекция транспортного контроля по Костанайской области" Комитета транспортного контроля Министерства транспорта Республики Казахстан"</w:t>
      </w:r>
    </w:p>
    <w:bookmarkEnd w:id="18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72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Инспекция транспортного контроля по Костанайской области Комитета транспортного контроля Министерства транспорта Республики Казахстан (далее – Инспекция) является территориальным органом Комитета транспортного контроля Министерства транспорта Республики Казахстан (далее – Комитет) и осуществляет контрольно-надзорные функции в области транспорта, за исключением воздушного и трубопроводного.";</w:t>
      </w:r>
    </w:p>
    <w:bookmarkEnd w:id="189"/>
    <w:bookmarkStart w:name="z273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"9. Полное наименование Инспекции:</w:t>
      </w:r>
    </w:p>
    <w:bookmarkEnd w:id="190"/>
    <w:bookmarkStart w:name="z274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государственном языке – "Қазақстан Республикасы Көлік министрлiгi Көліктік бақылау комитетiнің "Қостанай облысы бойынша көліктік бақылау инспекциясы" республикалық мемлекеттiк мекемесi;</w:t>
      </w:r>
    </w:p>
    <w:bookmarkEnd w:id="191"/>
    <w:bookmarkStart w:name="z275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русском языке – республиканское государственное учреждение "Инспекция транспортного контроля по Костанайской области" Комитета транспортного контроля Министерства транспорта Республики Казахстан".</w:t>
      </w:r>
    </w:p>
    <w:bookmarkEnd w:id="192"/>
    <w:bookmarkStart w:name="z276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15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19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35)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78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"35) проведение осмотра судов, плотов и иных плавучих объектов, и сооружений, расположенных на внутренних водных путях, на их соответствие требованиям обеспечения безопасности эксплуатации судов;"; </w:t>
      </w:r>
    </w:p>
    <w:bookmarkEnd w:id="19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36)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38)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39)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81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"38) задержание судов, плотов и иных плавучих объектов, не соответствующих требованиям обеспечения безопасности эксплуатации судов;";</w:t>
      </w:r>
    </w:p>
    <w:bookmarkEnd w:id="195"/>
    <w:bookmarkStart w:name="z282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"39) приостановление и запрещение движения судов, плотов и иных плавучих объектов при наличии угрозы безопасности эксплуатации судов, жизни и здоровью людей, сохранности грузов;";</w:t>
      </w:r>
    </w:p>
    <w:bookmarkEnd w:id="19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пункт 18 </w:t>
      </w:r>
      <w:r>
        <w:rPr>
          <w:rFonts w:ascii="Times New Roman"/>
          <w:b w:val="false"/>
          <w:i w:val="false"/>
          <w:color w:val="000000"/>
          <w:sz w:val="28"/>
        </w:rPr>
        <w:t>изложить в следующей редакции:</w:t>
      </w:r>
    </w:p>
    <w:bookmarkStart w:name="z284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"18. Руководитель Инспекции имеет заместителя, который назначается на должность и освобождается от должности руководителем Инспекции по согласованию с Председателем Комитета.";</w:t>
      </w:r>
    </w:p>
    <w:bookmarkEnd w:id="197"/>
    <w:bookmarkStart w:name="z285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19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19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2)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87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"2) назначает и освобождает от должностей заместителя руководителя Инспекции по согласованию с Председателем Комитета, работников Инспекции, применяет к ним меры поощрения, оказания материальной помощи и дисциплинарного взыскания;";</w:t>
      </w:r>
    </w:p>
    <w:bookmarkEnd w:id="199"/>
    <w:bookmarkStart w:name="z288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республиканского государственного учреждения "Инспекция транспортного контроля по Кызылординской области" Комитета автомобильного транспорта и транспортного контроля Министерства транспорта Республики Казахстан", утвержденном указанным приказом:</w:t>
      </w:r>
    </w:p>
    <w:bookmarkEnd w:id="200"/>
    <w:bookmarkStart w:name="z289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заголовок изложить в следующей редакции:</w:t>
      </w:r>
    </w:p>
    <w:bookmarkEnd w:id="201"/>
    <w:bookmarkStart w:name="z290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"Положение республиканского государственного учреждения "Инспекция транспортного контроля по Кызылординской области" Комитета транспортного контроля Министерства транспорта Республики Казахстан"</w:t>
      </w:r>
    </w:p>
    <w:bookmarkEnd w:id="20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92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Инспекция транспортного контроля по Кызылординской области Комитета транспортного контроля Министерства транспорта Республики Казахстан (далее – Инспекция) является территориальным органом Комитета транспортного контроля Министерства транспорта Республики Казахстан (далее – Комитет) и осуществляет контрольно-надзорные функции в области транспорта, за исключением воздушного и трубопроводного.";</w:t>
      </w:r>
    </w:p>
    <w:bookmarkEnd w:id="203"/>
    <w:bookmarkStart w:name="z293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"9. Полное наименование Инспекции:</w:t>
      </w:r>
    </w:p>
    <w:bookmarkEnd w:id="204"/>
    <w:bookmarkStart w:name="z294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государственном языке – "Қазақстан Республикасы Көлік министрлiгi Көліктік бақылау комитетiнің "Қызылорда облысы бойынша көліктік бақылау инспекциясы" республикалық мемлекеттiк мекемесi;</w:t>
      </w:r>
    </w:p>
    <w:bookmarkEnd w:id="205"/>
    <w:bookmarkStart w:name="z295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русском языке – республиканское государственное учреждение "Инспекция транспортного контроля по Кызылординской области" Комитета транспортного контроля Министерства транспорта Республики Казахстан".</w:t>
      </w:r>
    </w:p>
    <w:bookmarkEnd w:id="206"/>
    <w:bookmarkStart w:name="z296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15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0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35)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98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"35) проведение осмотра судов, плотов и иных плавучих объектов, и сооружений, расположенных на внутренних водных путях, на их соответствие требованиям обеспечения безопасности эксплуатации судов;"; </w:t>
      </w:r>
    </w:p>
    <w:bookmarkEnd w:id="20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36)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38)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39)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01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"38) задержание судов, плотов и иных плавучих объектов, не соответствующих требованиям обеспечения безопасности эксплуатации судов;";</w:t>
      </w:r>
    </w:p>
    <w:bookmarkEnd w:id="209"/>
    <w:bookmarkStart w:name="z302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"39) приостановление и запрещение движения судов, плотов и иных плавучих объектов при наличии угрозы безопасности эксплуатации судов, жизни и здоровью людей, сохранности грузов;";</w:t>
      </w:r>
    </w:p>
    <w:bookmarkEnd w:id="2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04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"18. Руководитель Инспекции имеет заместителя, который назначается на должность и освобождается от должности руководителем Инспекции по согласованию с Председателем Комитета.";</w:t>
      </w:r>
    </w:p>
    <w:bookmarkEnd w:id="211"/>
    <w:bookmarkStart w:name="z305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19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2)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07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"2) назначает и освобождает от должностей заместителя руководителя Инспекции по согласованию с Председателем Комитета, работников Инспекции, применяет к ним меры поощрения, оказания материальной помощи и дисциплинарного взыскания;";</w:t>
      </w:r>
    </w:p>
    <w:bookmarkEnd w:id="213"/>
    <w:bookmarkStart w:name="z308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республиканского государственного учреждения "Инспекция транспортного контроля по Мангистауской области" Комитета автомобильного транспорта и транспортного контроля Министерства транспорта Республики Казахстан", утвержденном указанным приказом:</w:t>
      </w:r>
    </w:p>
    <w:bookmarkEnd w:id="214"/>
    <w:bookmarkStart w:name="z309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заголовок изложить в следующей редакции:</w:t>
      </w:r>
    </w:p>
    <w:bookmarkEnd w:id="215"/>
    <w:bookmarkStart w:name="z310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"Положение республиканского государственного учреждения "Инспекция транспортного контроля по Мангистауской области" Комитета транспортного контроля Министерства транспорта Республики Казахстан"</w:t>
      </w:r>
    </w:p>
    <w:bookmarkEnd w:id="2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12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Инспекция транспортного контроля по Мангистауской области Комитета транспортного контроля Министерства транспорта Республики Казахстан (далее – Инспекция) является территориальным органом Комитета транспортного контроля Министерства транспорта Республики Казахстан (далее – Комитет) и осуществляет контрольно-надзорные функции в области транспорта, за исключением воздушного и трубопроводного.";</w:t>
      </w:r>
    </w:p>
    <w:bookmarkEnd w:id="217"/>
    <w:bookmarkStart w:name="z313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"9. Полное наименование Инспекции:</w:t>
      </w:r>
    </w:p>
    <w:bookmarkEnd w:id="218"/>
    <w:bookmarkStart w:name="z314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государственном языке – "Қазақстан Республикасы Көлік министрлiгi Көліктік бақылау комитетiнің "Маңғыстау облысы бойынша көліктік бақылау инспекциясы" республикалық мемлекеттiк мекемесi;</w:t>
      </w:r>
    </w:p>
    <w:bookmarkEnd w:id="219"/>
    <w:bookmarkStart w:name="z315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русском языке – республиканское государственное учреждение "Инспекция транспортного контроля по Мангистауской области" Комитета транспортного контроля Министерства транспорта Республики Казахстан".</w:t>
      </w:r>
    </w:p>
    <w:bookmarkEnd w:id="220"/>
    <w:bookmarkStart w:name="z316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15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35</w:t>
      </w:r>
      <w:r>
        <w:rPr>
          <w:rFonts w:ascii="Times New Roman"/>
          <w:b w:val="false"/>
          <w:i w:val="false"/>
          <w:color w:val="000000"/>
          <w:sz w:val="28"/>
        </w:rPr>
        <w:t>) изложить в следующей редакции:</w:t>
      </w:r>
    </w:p>
    <w:bookmarkStart w:name="z318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"35) проведение осмотра судов, плотов и иных плавучих объектов, и сооружений, расположенных на внутренних водных путях, на их соответствие требованиям обеспечения безопасности эксплуатации судов;"; </w:t>
      </w:r>
    </w:p>
    <w:bookmarkEnd w:id="2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36)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подпункты 38) </w:t>
      </w:r>
      <w:r>
        <w:rPr>
          <w:rFonts w:ascii="Times New Roman"/>
          <w:b w:val="false"/>
          <w:i w:val="false"/>
          <w:color w:val="000000"/>
          <w:sz w:val="28"/>
        </w:rPr>
        <w:t xml:space="preserve">и </w:t>
      </w:r>
      <w:r>
        <w:rPr>
          <w:rFonts w:ascii="Times New Roman"/>
          <w:b w:val="false"/>
          <w:i w:val="false"/>
          <w:color w:val="000000"/>
          <w:sz w:val="28"/>
        </w:rPr>
        <w:t>39)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21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"38) задержание судов, плотов и иных плавучих объектов, не соответствующих требованиям обеспечения безопасности эксплуатации судов;";</w:t>
      </w:r>
    </w:p>
    <w:bookmarkEnd w:id="223"/>
    <w:bookmarkStart w:name="z322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"39) приостановление и запрещение движения судов, плотов и иных плавучих объектов при наличии угрозы безопасности эксплуатации судов, жизни и здоровью людей, сохранности грузов;";</w:t>
      </w:r>
    </w:p>
    <w:bookmarkEnd w:id="2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24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"18. Руководитель Инспекции имеет заместителя, который назначается на должность и освобождается от должности руководителем Инспекции по согласованию с Председателем Комитета.";</w:t>
      </w:r>
    </w:p>
    <w:bookmarkEnd w:id="225"/>
    <w:bookmarkStart w:name="z325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19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2)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27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"2) назначает и освобождает от должностей заместителя руководителя Инспекции по согласованию с Председателем Комитета, работников Инспекции, применяет к ним меры поощрения, оказания материальной помощи и дисциплинарного взыскания;";</w:t>
      </w:r>
    </w:p>
    <w:bookmarkEnd w:id="227"/>
    <w:bookmarkStart w:name="z328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республиканского государственного учреждения "Инспекция транспортного контроля по Павлодарской области" Комитета автомобильного транспорта и транспортного контроля Министерства транспорта Республики Казахстан", утвержденном указанным приказом:</w:t>
      </w:r>
    </w:p>
    <w:bookmarkEnd w:id="228"/>
    <w:bookmarkStart w:name="z329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заголовок изложить в следующей редакции:</w:t>
      </w:r>
    </w:p>
    <w:bookmarkEnd w:id="229"/>
    <w:bookmarkStart w:name="z330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"Положение республиканского государственного учреждения "Инспекция транспортного контроля по Павлодарской области" Комитета транспортного контроля Министерства транспорта Республики Казахстан"</w:t>
      </w:r>
    </w:p>
    <w:bookmarkEnd w:id="23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32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Инспекция транспортного контроля по Павлодарской области Комитета транспортного контроля Министерства транспорта Республики Казахстан (далее – Инспекция) является территориальным органом Комитета транспортного контроля Министерства транспорта Республики Казахстан (далее – Комитет) и осуществляет контрольно-надзорные функции в области транспорта, за исключением воздушного и трубопроводного.";</w:t>
      </w:r>
    </w:p>
    <w:bookmarkEnd w:id="231"/>
    <w:bookmarkStart w:name="z333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"9. Полное наименование Инспекции:</w:t>
      </w:r>
    </w:p>
    <w:bookmarkEnd w:id="232"/>
    <w:bookmarkStart w:name="z334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государственном языке – "Қазақстан Республикасы Көлік министрлiгi Көліктік бақылау комитетiнің "Павлодар облысы бойынша көліктік бақылау инспекциясы" республикалық мемлекеттiк мекемесi;</w:t>
      </w:r>
    </w:p>
    <w:bookmarkEnd w:id="233"/>
    <w:bookmarkStart w:name="z335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русском языке – республиканское государственное учреждение "Инспекция транспортного контроля по Павлодарской области" Комитета транспортного контроля Министерства транспорта Республики Казахстан".</w:t>
      </w:r>
    </w:p>
    <w:bookmarkEnd w:id="234"/>
    <w:bookmarkStart w:name="z336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15:</w:t>
      </w:r>
    </w:p>
    <w:bookmarkEnd w:id="23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35)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38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"35) проведение осмотра судов, плотов и иных плавучих объектов, и сооружений, расположенных на внутренних водных путях, на их соответствие требованиям обеспечения безопасности эксплуатации судов;"; </w:t>
      </w:r>
    </w:p>
    <w:bookmarkEnd w:id="2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36)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38)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39)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41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"38) задержание судов, плотов и иных плавучих объектов, не соответствующих требованиям обеспечения безопасности эксплуатации судов;";</w:t>
      </w:r>
    </w:p>
    <w:bookmarkEnd w:id="237"/>
    <w:bookmarkStart w:name="z342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"39) приостановление и запрещение движения судов, плотов и иных плавучих объектов при наличии угрозы безопасности эксплуатации судов, жизни и здоровью людей, сохранности грузов;";</w:t>
      </w:r>
    </w:p>
    <w:bookmarkEnd w:id="23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44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"18. Руководитель Инспекции имеет заместителя, который назначается на должность и освобождается от должности руководителем Инспекции по согласованию с Председателем Комитета.";</w:t>
      </w:r>
    </w:p>
    <w:bookmarkEnd w:id="239"/>
    <w:bookmarkStart w:name="z345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19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4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2)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47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"2) назначает и освобождает от должностей заместителя руководителя Инспекции по согласованию с Председателем Комитета, работников Инспекции, применяет к ним меры поощрения, оказания материальной помощи и дисциплинарного взыскания;";</w:t>
      </w:r>
    </w:p>
    <w:bookmarkEnd w:id="241"/>
    <w:bookmarkStart w:name="z348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республиканского государственного учреждения "Инспекция транспортного контроля по Северо-Казахстанской области" Комитета автомобильного транспорта и транспортного контроля Министерства транспорта Республики Казахстан", утвержденном указанным приказом:</w:t>
      </w:r>
    </w:p>
    <w:bookmarkEnd w:id="242"/>
    <w:bookmarkStart w:name="z349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заголовок изложить в следующей редакции:</w:t>
      </w:r>
    </w:p>
    <w:bookmarkEnd w:id="243"/>
    <w:bookmarkStart w:name="z350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"Положение республиканского государственного учреждения "Инспекция транспортного контроля по Северо-Казахстанской области" Комитета транспортного контроля Министерства транспорта Республики Казахстан"</w:t>
      </w:r>
    </w:p>
    <w:bookmarkEnd w:id="24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52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Инспекция транспортного контроля по Северо-Казахстанской области Комитета транспортного контроля Министерства транспорта Республики Казахстан (далее – Инспекция) является территориальным органом Комитета транспортного контроля Министерства транспорта Республики Казахстан (далее – Комитет) и осуществляет контрольно-надзорные функции в области транспорта, за исключением воздушного и трубопроводного.";</w:t>
      </w:r>
    </w:p>
    <w:bookmarkEnd w:id="245"/>
    <w:bookmarkStart w:name="z353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"9. Полное наименование Инспекции:</w:t>
      </w:r>
    </w:p>
    <w:bookmarkEnd w:id="246"/>
    <w:bookmarkStart w:name="z354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государственном языке – "Қазақстан Республикасы Көлік министрлiгi Көліктік бақылау комитетiнің "Солтүстік Қазақстан облысы бойынша көліктік бақылау инспекциясы" республикалық мемлекеттiк мекемесi;</w:t>
      </w:r>
    </w:p>
    <w:bookmarkEnd w:id="247"/>
    <w:bookmarkStart w:name="z355"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русском языке – республиканское государственное учреждение "Инспекция транспортного контроля по Северо-Казахстанской области" Комитета транспортного контроля Министерства транспорта Республики Казахстан".</w:t>
      </w:r>
    </w:p>
    <w:bookmarkEnd w:id="248"/>
    <w:bookmarkStart w:name="z356"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15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4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35)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58" w:id="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"35) проведение осмотра судов, плотов и иных плавучих объектов, и сооружений, расположенных на внутренних водных путях, на их соответствие требованиям обеспечения безопасности эксплуатации судов;"; </w:t>
      </w:r>
    </w:p>
    <w:bookmarkEnd w:id="25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36)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38)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39)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61"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"38) задержание судов, плотов и иных плавучих объектов, не соответствующих требованиям обеспечения безопасности эксплуатации судов;";</w:t>
      </w:r>
    </w:p>
    <w:bookmarkEnd w:id="251"/>
    <w:bookmarkStart w:name="z362" w:id="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"39) приостановление и запрещение движения судов, плотов и иных плавучих объектов при наличии угрозы безопасности эксплуатации судов, жизни и здоровью людей, сохранности грузов;";</w:t>
      </w:r>
    </w:p>
    <w:bookmarkEnd w:id="25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64" w:id="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"18. Руководитель Инспекции имеет заместителя, который назначается на должность и освобождается от должности руководителем Инспекции по согласованию с Председателем Комитета.";</w:t>
      </w:r>
    </w:p>
    <w:bookmarkEnd w:id="253"/>
    <w:bookmarkStart w:name="z365"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19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5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2)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67" w:id="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"2) назначает и освобождает от должностей заместителя руководителя Инспекции по согласованию с Председателем Комитета, работников Инспекции, применяет к ним меры поощрения, оказания материальной помощи и дисциплинарного взыскания;";</w:t>
      </w:r>
    </w:p>
    <w:bookmarkEnd w:id="255"/>
    <w:bookmarkStart w:name="z368" w:id="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республиканского государственного учреждения "Инспекция транспортного контроля по Туркестанской области" Комитета автомобильного транспорта и транспортного контроля Министерства транспорта Республики Казахстан", утвержденном указанным приказом:</w:t>
      </w:r>
    </w:p>
    <w:bookmarkEnd w:id="256"/>
    <w:bookmarkStart w:name="z369" w:id="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заголовок изложить в следующей редакции:</w:t>
      </w:r>
    </w:p>
    <w:bookmarkEnd w:id="257"/>
    <w:bookmarkStart w:name="z370" w:id="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"Положение республиканского государственного учреждения "Инспекция транспортного контроля по Туркестанской области" Комитета транспортного контроля Министерства транспорта Республики Казахстан"</w:t>
      </w:r>
    </w:p>
    <w:bookmarkEnd w:id="25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72" w:id="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Инспекция транспортного контроля по Туркестанской области Комитета транспортного контроля Министерства транспорта Республики Казахстан (далее – Инспекция) является территориальным органом Комитета транспортного контроля Министерства транспорта Республики Казахстан (далее – Комитет) и осуществляет контрольно-надзорные функции в области транспорта, за исключением воздушного и трубопроводного.";</w:t>
      </w:r>
    </w:p>
    <w:bookmarkEnd w:id="259"/>
    <w:bookmarkStart w:name="z373" w:id="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"9. Полное наименование Инспекции:</w:t>
      </w:r>
    </w:p>
    <w:bookmarkEnd w:id="260"/>
    <w:bookmarkStart w:name="z374" w:id="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государственном языке – "Қазақстан Республикасы Көлік министрлiгi Көліктік бақылау комитетiнің "Түркістан облысы бойынша көліктік бақылау инспекциясы" республикалық мемлекеттiк мекемесi;</w:t>
      </w:r>
    </w:p>
    <w:bookmarkEnd w:id="261"/>
    <w:bookmarkStart w:name="z375" w:id="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русском языке – республиканское государственное учреждение "Инспекция транспортного контроля по Туркестанской области" Комитета транспортного контроля Министерства транспорта Республики Казахстан".</w:t>
      </w:r>
    </w:p>
    <w:bookmarkEnd w:id="262"/>
    <w:bookmarkStart w:name="z376" w:id="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15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6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35)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78" w:id="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"35) проведение осмотра судов, плотов и иных плавучих объектов, и сооружений, расположенных на внутренних водных путях, на их соответствие требованиям обеспечения безопасности эксплуатации судов;"; </w:t>
      </w:r>
    </w:p>
    <w:bookmarkEnd w:id="26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36)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38)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39)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81" w:id="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"38) задержание судов, плотов и иных плавучих объектов, не соответствующих требованиям обеспечения безопасности эксплуатации судов;";</w:t>
      </w:r>
    </w:p>
    <w:bookmarkEnd w:id="265"/>
    <w:bookmarkStart w:name="z382" w:id="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"39) приостановление и запрещение движения судов, плотов и иных плавучих объектов при наличии угрозы безопасности эксплуатации судов, жизни и здоровью людей, сохранности грузов;";</w:t>
      </w:r>
    </w:p>
    <w:bookmarkEnd w:id="26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пункт 18 </w:t>
      </w:r>
      <w:r>
        <w:rPr>
          <w:rFonts w:ascii="Times New Roman"/>
          <w:b w:val="false"/>
          <w:i w:val="false"/>
          <w:color w:val="000000"/>
          <w:sz w:val="28"/>
        </w:rPr>
        <w:t>изложить в следующей редакции:</w:t>
      </w:r>
    </w:p>
    <w:bookmarkStart w:name="z384" w:id="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"18. Руководитель Инспекции имеет заместителя, который назначается на должность и освобождается от должности руководителем Инспекции по согласованию с Председателем Комитета.";</w:t>
      </w:r>
    </w:p>
    <w:bookmarkEnd w:id="267"/>
    <w:bookmarkStart w:name="z385" w:id="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19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6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2)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87" w:id="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"2) назначает и освобождает от должностей заместителя руководителя Инспекции по согласованию с Председателем Комитета, работников Инспекции, применяет к ним меры поощрения, оказания материальной помощи и дисциплинарного взыскания;";</w:t>
      </w:r>
    </w:p>
    <w:bookmarkEnd w:id="269"/>
    <w:bookmarkStart w:name="z388" w:id="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республиканского государственного учреждения "Инспекция транспортного контроля по Восточно-Казахстанской области" Комитета автомобильного транспорта и транспортного контроля Министерства транспорта Республики Казахстан", утвержденном указанным приказом:</w:t>
      </w:r>
    </w:p>
    <w:bookmarkEnd w:id="270"/>
    <w:bookmarkStart w:name="z389" w:id="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заголовок изложить в следующей редакции:</w:t>
      </w:r>
    </w:p>
    <w:bookmarkEnd w:id="271"/>
    <w:bookmarkStart w:name="z390" w:id="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"Положение республиканского государственного учреждения "Инспекция транспортного контроля по Восточно-Казахстанской области" Комитета транспортного контроля Министерства транспорта Республики Казахстан"</w:t>
      </w:r>
    </w:p>
    <w:bookmarkEnd w:id="27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92" w:id="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Инспекция транспортного контроля по Восточно-Казахстанской области Комитета транспортного контроля Министерства транспорта Республики Казахстан (далее – Инспекция) является территориальным органом Комитета транспортного контроля Министерства транспорта Республики Казахстан (далее – Комитет) и осуществляет контрольно-надзорные функции в области транспорта, за исключением воздушного и трубопроводного.";</w:t>
      </w:r>
    </w:p>
    <w:bookmarkEnd w:id="273"/>
    <w:bookmarkStart w:name="z393" w:id="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"9. Полное наименование Инспекции:</w:t>
      </w:r>
    </w:p>
    <w:bookmarkEnd w:id="274"/>
    <w:bookmarkStart w:name="z394" w:id="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государственном языке – "Қазақстан Республикасы Көлік министрлiгi Көліктік бақылау комитетiнің "Шығыс Қазақстан облысы бойынша көліктік бақылау инспекциясы" республикалық мемлекеттiк мекемесi;</w:t>
      </w:r>
    </w:p>
    <w:bookmarkEnd w:id="275"/>
    <w:bookmarkStart w:name="z395" w:id="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русском языке – республиканское государственное учреждение "Инспекция транспортного контроля по Восточно-Казахстанской области" Комитета транспортного контроля Министерства транспорта Республики Казахстан".</w:t>
      </w:r>
    </w:p>
    <w:bookmarkEnd w:id="276"/>
    <w:bookmarkStart w:name="z396" w:id="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15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7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35)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98" w:id="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"35) проведение осмотра судов, плотов и иных плавучих объектов, и сооружений, расположенных на внутренних водных путях, на их соответствие требованиям обеспечения безопасности эксплуатации судов;"; </w:t>
      </w:r>
    </w:p>
    <w:bookmarkEnd w:id="27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36)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38)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39)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401" w:id="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"38) задержание судов, плотов и иных плавучих объектов, не соответствующих требованиям обеспечения безопасности эксплуатации судов;";</w:t>
      </w:r>
    </w:p>
    <w:bookmarkEnd w:id="279"/>
    <w:bookmarkStart w:name="z402" w:id="2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"39) приостановление и запрещение движения судов, плотов и иных плавучих объектов при наличии угрозы безопасности эксплуатации судов, жизни и здоровью людей, сохранности грузов;";</w:t>
      </w:r>
    </w:p>
    <w:bookmarkEnd w:id="28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404" w:id="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"18. Руководитель Инспекции имеет заместителя, который назначается на должность и освобождается от должности руководителем Инспекции по согласованию с Председателем Комитета.";</w:t>
      </w:r>
    </w:p>
    <w:bookmarkEnd w:id="281"/>
    <w:bookmarkStart w:name="z405" w:id="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19:</w:t>
      </w:r>
    </w:p>
    <w:bookmarkEnd w:id="28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2)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407" w:id="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"2) назначает и освобождает от должностей заместителя руководителя Инспекции по согласованию с Председателем Комитета, работников Инспекции, применяет к ним меры поощрения, оказания материальной помощи и дисциплинарного взыскания;";</w:t>
      </w:r>
    </w:p>
    <w:bookmarkEnd w:id="283"/>
    <w:bookmarkStart w:name="z408" w:id="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республиканского государственного учреждения "Инспекция транспортного контроля по области Ұлытау" Комитета автомобильного транспорта и транспортного контроля Министерства транспорта Республики Казахстан", утвержденном указанным приказом:</w:t>
      </w:r>
    </w:p>
    <w:bookmarkEnd w:id="284"/>
    <w:bookmarkStart w:name="z409" w:id="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заголовок изложить в следующей редакции:</w:t>
      </w:r>
    </w:p>
    <w:bookmarkEnd w:id="285"/>
    <w:bookmarkStart w:name="z410" w:id="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"Положение республиканского государственного учреждения "Инспекция транспортного контроля по области Ұлытау" Комитета транспортного контроля Министерства транспорта Республики Казахстан"</w:t>
      </w:r>
    </w:p>
    <w:bookmarkEnd w:id="28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412" w:id="2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Инспекция транспортного контроля по области Ұлытау Комитета транспортного контроля Министерства транспорта Республики Казахстан (далее – Инспекция) является территориальным органом Комитета транспортного контроля Министерства транспорта Республики Казахстан (далее – Комитет) и осуществляет контрольно-надзорные функции в области транспорта, за исключением воздушного и трубопроводного.";</w:t>
      </w:r>
    </w:p>
    <w:bookmarkEnd w:id="287"/>
    <w:bookmarkStart w:name="z413" w:id="2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"9. Полное наименование Инспекции:</w:t>
      </w:r>
    </w:p>
    <w:bookmarkEnd w:id="288"/>
    <w:bookmarkStart w:name="z414" w:id="2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государственном языке – "Қазақстан Республикасы Көлік министрлiгi Көліктік бақылау комитетiнің Ұлытау облысы бойынша көліктік бақылау инспекциясы" республикалық мемлекеттiк мекемесi;</w:t>
      </w:r>
    </w:p>
    <w:bookmarkEnd w:id="289"/>
    <w:bookmarkStart w:name="z415" w:id="2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русском языке – республиканское государственное учреждение "Инспекция транспортного контроля по области Ұлытау" Комитета транспортного контроля Министерства транспорта Республики Казахстан".</w:t>
      </w:r>
    </w:p>
    <w:bookmarkEnd w:id="290"/>
    <w:bookmarkStart w:name="z416" w:id="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15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9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35)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418" w:id="2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"35) проведение осмотра судов, плотов и иных плавучих объектов, и сооружений, расположенных на внутренних водных путях, на их соответствие требованиям обеспечения безопасности эксплуатации судов;"; </w:t>
      </w:r>
    </w:p>
    <w:bookmarkEnd w:id="29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36)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38)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39)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421" w:id="2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"38) задержание судов, плотов и иных плавучих объектов, не соответствующих требованиям обеспечения безопасности эксплуатации судов;";</w:t>
      </w:r>
    </w:p>
    <w:bookmarkEnd w:id="293"/>
    <w:bookmarkStart w:name="z422" w:id="2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"39) приостановление и запрещение движения судов, плотов и иных плавучих объектов при наличии угрозы безопасности эксплуатации судов, жизни и здоровью людей, сохранности грузов;";</w:t>
      </w:r>
    </w:p>
    <w:bookmarkEnd w:id="29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424" w:id="2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"18. Руководитель Инспекции имеет заместителя, который назначается на должность и освобождается от должности руководителем Инспекции по согласованию с Председателем Комитета.";</w:t>
      </w:r>
    </w:p>
    <w:bookmarkEnd w:id="295"/>
    <w:bookmarkStart w:name="z425" w:id="2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19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9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2)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427" w:id="2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"2) назначает и освобождает от должностей заместителя руководителя Инспекции по согласованию с Председателем Комитета, работников Инспекции, применяет к ним меры поощрения, оказания материальной помощи и дисциплинарного взыскания;";</w:t>
      </w:r>
    </w:p>
    <w:bookmarkEnd w:id="297"/>
    <w:bookmarkStart w:name="z428" w:id="2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республиканского государственного учреждения "Инспекция транспортного контроля по городу Шымкент" Комитета автомобильного транспорта и транспортного контроля Министерства транспорта Республики Казахстан", утвержденном указанным приказом:</w:t>
      </w:r>
    </w:p>
    <w:bookmarkEnd w:id="298"/>
    <w:bookmarkStart w:name="z429" w:id="2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заголовок изложить в следующей редакции:</w:t>
      </w:r>
    </w:p>
    <w:bookmarkEnd w:id="299"/>
    <w:bookmarkStart w:name="z430" w:id="3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"Положение республиканского государственного учреждения "Инспекция транспортного контроля по городу Шымкент" Комитета транспортного контроля Министерства транспорта Республики Казахстан"</w:t>
      </w:r>
    </w:p>
    <w:bookmarkEnd w:id="30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432" w:id="3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Инспекция транспортного контроля по городу Шымкент" Комитета транспортного контроля Министерства транспорта Республики Казахстан (далее – Инспекция) является территориальным органом Комитета транспортного контроля Министерства транспорта Республики Казахстан (далее – Комитет) и осуществляет контрольно-надзорные функции в области транспорта, за исключением воздушного и трубопроводного.";</w:t>
      </w:r>
    </w:p>
    <w:bookmarkEnd w:id="301"/>
    <w:bookmarkStart w:name="z433" w:id="3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"9. Полное наименование Инспекции:</w:t>
      </w:r>
    </w:p>
    <w:bookmarkEnd w:id="302"/>
    <w:bookmarkStart w:name="z434" w:id="3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государственном языке – "Қазақстан Республикасы Көлік министрлiгi Көліктік бақылау комитетiнің "Шымкент қаласы бойынша көліктік бақылау инспекциясы" республикалық мемлекеттiк мекемесi;</w:t>
      </w:r>
    </w:p>
    <w:bookmarkEnd w:id="303"/>
    <w:bookmarkStart w:name="z435" w:id="3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русском языке – республиканское государственное учреждение "Инспекция транспортного контроля по городу Шымкент" Комитета транспортного контроля Министерства транспорта Республики Казахстан".</w:t>
      </w:r>
    </w:p>
    <w:bookmarkEnd w:id="304"/>
    <w:bookmarkStart w:name="z436" w:id="3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15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30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35)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438" w:id="3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"35) проведение осмотра судов, плотов и иных плавучих объектов, и сооружений, расположенных на внутренних водных путях, на их соответствие требованиям обеспечения безопасности эксплуатации судов;"; </w:t>
      </w:r>
    </w:p>
    <w:bookmarkEnd w:id="30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36)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38)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39)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441" w:id="3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"38) задержание судов, плотов и иных плавучих объектов, не соответствующих требованиям обеспечения безопасности эксплуатации судов;";</w:t>
      </w:r>
    </w:p>
    <w:bookmarkEnd w:id="307"/>
    <w:bookmarkStart w:name="z442" w:id="3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"39) приостановление и запрещение движения судов, плотов и иных плавучих объектов при наличии угрозы безопасности эксплуатации судов, жизни и здоровью людей, сохранности грузов;";</w:t>
      </w:r>
    </w:p>
    <w:bookmarkEnd w:id="30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444" w:id="3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"18. Руководитель Инспекции имеет заместителя, который назначается на должность и освобождается от должности руководителем Инспекции по согласованию с Председателем Комитета.";</w:t>
      </w:r>
    </w:p>
    <w:bookmarkEnd w:id="309"/>
    <w:bookmarkStart w:name="z445" w:id="3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19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3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2)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447" w:id="3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"2) назначает и освобождает от должностей заместителя руководителя Инспекции по согласованию с Председателем Комитета, работников Инспекции, применяет к ним меры поощрения, оказания материальной помощи и дисциплинарного взыскания;";</w:t>
      </w:r>
    </w:p>
    <w:bookmarkEnd w:id="311"/>
    <w:bookmarkStart w:name="z448" w:id="3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транспортного контроля Министерства транспорта Республики Казахстан обеспечить:</w:t>
      </w:r>
    </w:p>
    <w:bookmarkEnd w:id="312"/>
    <w:bookmarkStart w:name="z449" w:id="3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течение пяти календарных дней со дня утверждения настоящего приказа направление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313"/>
    <w:bookmarkStart w:name="z450" w:id="3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транспорта Республики Казахстан.</w:t>
      </w:r>
    </w:p>
    <w:bookmarkEnd w:id="314"/>
    <w:bookmarkStart w:name="z451" w:id="3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приказа возложить на курирующего вице-министра транспорта Республики Казахстан.</w:t>
      </w:r>
    </w:p>
    <w:bookmarkEnd w:id="315"/>
    <w:bookmarkStart w:name="z452" w:id="3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вступает в силу со дня его подписания.</w:t>
      </w:r>
    </w:p>
    <w:bookmarkEnd w:id="31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транспорта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Сауранбаев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