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5a9f7e" w14:textId="f5a9f7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минимального размера расходов на управление объек-том кондоминиума и содержание общего имущества объекта кондоми ниума по городу Сарани и поселку Актас на 2027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Саранского городского маслихата Карагандинской области от 28 сентября 2026 года № 332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Настоящее решение вводится в действие с 01.01.2027.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10-3 Закона Республики Казахстан "О жилищных отношениях", с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индустрии и инфраструктурного развития Республики Казахстан от 30 марта 2020 года № 166 "Об утверждении Методики расчета годовой сметы расходов на управление объектом кондоминиума, а также методики расчета минимального размера взносов на управление объектом кондоминиума" с изменениями от 18 октября 2025 года, Саранский городской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минимальный размер расходов на управление объектом кондоминиума и содержание общего имущества объекта кондоминиума по городу Сарани и поселку Актас на 2027 год в сумме 60 тенге 00 тиын за квадратный метр.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2027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Баймаганбетов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