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e44b68" w14:textId="9e44b6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Нуринского районного маслихата от 18 декабря 2025 года № 199 "О районном бюджете на 2026-2028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Нуринского районного маслихата Карагандинской области от 28 сентября 2026 года № 276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Нуринский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районного маслихата от 18 декабря 2025 года №199 "О районном бюджете на 2026-2028 годы" (зарегистрировано в Реестре государственной регистрации нормативных правовых актов под № 219199)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Утвердить районный бюджет на 2026 – 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4 100 106 тысяч тенге, в том числе: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- 2 760 968 тысяч тенге;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- 62 511 тысяч тенге;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- 1 276 627 тысяч тенге;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4 645 464 тысяч тенге;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- 54 277 тысяч тенге, в том числе: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- 153 537 тысяч тенге;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- 99 260 тысяч тенге;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- 0 тенге, в том числе: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- 0 тенге;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- 0 тенге;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- 599 635 тысяч тенге;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- 599 635 тысяч тенге, в том числе: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- 153 537 тысяч тенге;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- 99 278 тысяч тенге;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545 376 тенге.".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2026 года.</w:t>
      </w:r>
    </w:p>
    <w:bookmarkEnd w:id="1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Нуринского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Жунусбеков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Нуринского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сентября 2026 года № 276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Нуринского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18 декабря 2025 года №199</w:t>
            </w:r>
          </w:p>
        </w:tc>
      </w:tr>
    </w:tbl>
    <w:bookmarkStart w:name="z29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Районный бюджет на 2026 год</w:t>
      </w:r>
    </w:p>
    <w:bookmarkEnd w:id="2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4 100 106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2 760 968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1 199 741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229 753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969 988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368 872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368 872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1 172 632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1 172 632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12 653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пошлина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12 653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62 511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48 324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8 812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кредитам, выданным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39 512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14 187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14 187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1 276 627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Трансферты из нижестоящих органов государственного управления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бюджетов городов районного значения сел, поселков и сельских округов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1 273 576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областного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1 273 576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4 645 464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999 997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318 840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51 819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49 668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эффективности деятельности депутатов маслихата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267 021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265 371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230 474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230 474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оценки имущества в целях налогообложения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20 412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имущества в коммунальную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450 683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259 512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81 117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23 236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155 159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160 170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97 688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58 582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 и промышленности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31 001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 и промышленности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30 501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50 445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Военные нужды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по чрезвычайным ситуациям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46 423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46 423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масштаба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25 802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20 621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общественного порядка и безопасности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дорожного движения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490 851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43 961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43 961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адресная 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43 961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343 026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343 026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45 180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76 358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Материальное обеспечение детей с инвалидностью, воспитывающихся и обучающихся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нуждающимся гражданам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102 349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защите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12 508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социальной помощи и социального обеспечения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103 864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103 864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37 546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лиц с инвалидностью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48 449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социального заказа в неправительственных организациях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610 259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115 153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91 344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сохранения государственного жилищного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жилья отдельным каиегориям граждан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жилья коммунального жилищного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68 244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(или)обустройство ,инженерно-коммуникационной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23 609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жилищного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23 609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390 587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337 032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системы водоснабжения и водоотведения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275 071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эксплуатации тепловых сетей, находящихся в коммунальной собственности районов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61 961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53 555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 в сельских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53 555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104 519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104 519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98 319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1 236 933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595 662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 и развития языков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595 662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595 662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210 179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210 179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физической культуры и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Развитие массового спорта и национальных видов спорта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140 743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районном (города областного значения)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308 558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 и развития языков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302 058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районных (городских) библиотек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300 658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по организации культуры, спорта, туризма и информационного пространства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122 534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 и развития языков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32 515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языков 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25 926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6 467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90 019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60 264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29 755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138 249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59 035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сельского хозяйства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59 035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сельского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56 327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44 394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земельных отношений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44 394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регулирования земельных отношений на территории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36 924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Землеустройство проводимое при установлении границ районов, городов областного значения, районного значения, сельских округов, поселков, сел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34 820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34 820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 по оказанию социальной поддержки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34 820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65 668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65 668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43 373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строительства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43 373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22 295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архитектуры и градостроительства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22 254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169 992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144 992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137 983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137 983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ремонт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7 009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сфере транспорта и коммуникаций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городским (сельским),пригородным внутрирайонным сообщениям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159 964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159 964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56 470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местного исполнительного органа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56 470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103 494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социальной и инженерной инфраструктуры в сельских населенных пунктах в рамках проекта "Ауыл-Ел-бесігі"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103 494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78 279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78 279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78 279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78 279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643 527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643 527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643 527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Возврат неиспользованных бюджетных кредитов, выданных из местного бюджета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639 418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54 277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153 537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153 537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153 537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153 537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 для реализации мер социальной поддержки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153 537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99 260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99 260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99 260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- 599 635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599 635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153 537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153 537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153 537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99 278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99 278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99 278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99 260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бюджетных кредитов, выданных из местного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545 376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