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f2d17" w14:textId="cdf2d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Осакаровского районного маслихата от 28 мая 2026 года № 50/486 "Об утверждении Положения государственного учреждения "Аппарат Осакаровского районного маслихата Карагандинской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Осакаровского районного маслихата Карагандинской области от 7 октября 2026 года № 56/537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Осакаровский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Осакаровского районного маслихата от 28 мая 2026 года № 50/486 "Об утверждении Положения государственного учреждения "Аппарат Осакаровского районного маслихата Карагандинской области"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учреждения "Аппарат Осакаровского районного маслихата Карагандинской области"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Руководителю аппарата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Положения в органах юстиции;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дней рабочих дней со дня подписания настоящего решения направить его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Министерство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принятия иных мер вытекающих из настоящего решения.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Осакаровского районного маслихата.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"7" октября 2026 года № 56/537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"28" мая 2026 года № 50/486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Осакаровского районного маслихата Карагандинской области"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Осакаровского районного маслихата Карагандинской области" (далее – Аппарат маслихата) является государственным органом, обеспечивающим деятельность Осакаровского районного маслихата его органов и депутатов.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 и другими актами, предусмотренными законодательством Республики Казахстан.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действующим законодательством Республики Казахстан.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индекс 101000, Карагандинская область, Осакаровский район, поселок Осакаровка, улица Достық 33.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 маслихата.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с законодательством Республики Казахстан.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маслихата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2"/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организационное, документационное, правовое, материально-техническое, информационно-аналитическое обеспечение деятельности маслихата, его органов и депутатов;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соответствия решений, принимаемых маслихатом, действующему законодательству;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реализации контрольных функций маслихата и его органов;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задачи, установленные законодательством Республики Казахстан.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организационных, документационных, правовых, информационно-аналитических услуг депутатам маслихата;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работы постоянных комиссий маслихата;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потребности в расходах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опубликования в средствах массовой информации сведений о деятельности маслихата и его органов, а также официального опубликования нормативных правовых актов, принимаемых маслихатом;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сбор и анализ поступившей информации, отчетов руководителей исполнительных органов, подготовка справок о результатах деятельности государственных органов, отчитывающихся перед депутатами маслихата;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публикация на официальном сайте маслихата необходимой информацией о деятельности маслихата и обеспечение функционирования его разделов;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направления сотрудников Аппарата маслихата на переподготовку и повышение квалификации;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организации вынесения петиций на рассмотрение сессий маслихата;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контроля за соблюдением сроков и результатами исполнения обращений юридических и физических лиц, адресованных в маслихат;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оказание консультативно-методической и информационной помощи должностным лицам и государственным органам по вопросам, входящим в компетенцию маслихата;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протоколирования сессий маслихата и заседаний постоянных комиссий;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мониторинга рассмотрения петиций и контроля за их исполнением;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оказание при необходимости консультативной помощи гражданам по вопросам подачи петиций в электронном и (или) бумажном виде;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кадрового, финансового и материально-технического обеспечения деятельности Аппарата маслихата;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ведение делопроизводства, документооборота и архивного хранения документов;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иные функции в соответствии с действующим законодательством.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Полномочия: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запрашивать в установленном порядке от государственных органов и должностных лиц, иных организаций необходимые документы;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привлекать работников государственных органов и иных организаций к участию в проработке вопросов, относящихся к компетенции маслихата;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2.1) направлять запросы в государственные органы и учреждения в целях обеспечения своевременного рассмотрения и реализации депутатских запросов и депутатских предложений;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2.2) соблюдать требования законодательства Республики Казахстан, в том числе Административного процедурно-процессуального кодекса Республики Казахстан при рассмотрении петиций;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2.3) осуществлять иные полномочия, предусмотренные законодательством Республики Казахстан.</w:t>
      </w:r>
    </w:p>
    <w:bookmarkEnd w:id="54"/>
    <w:bookmarkStart w:name="z63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Аппарата маслихата осуществляется руководителем Аппарата, который несет персональную ответственность за выполнение возложенных на Аппарат задач и осуществление им своих функций.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назначается на должность и освобождается от должности председателем маслихата в соответствии с законодательством Республики Казахстан.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Аппарата: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в пределах своей компетенции;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административные государственные должности корпуса "Б" служащих Аппарата маслихата и освобождает от указанных должностей;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комиссии Аппарата маслихата;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переподготовки, повышения квалификации, поощрения и установления надбавок государственным служащим Аппарата маслихата;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а также проекты приказов о командировании депутатов маслихата и о возложении обязанностей в случае отсутствия председателя маслихата либо председателя постоянной комиссии маслихата;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Исполнение полномочий руководителя Аппарата в период его временного отсутствия осуществляется главным специалистом Аппарата маслихата в соответствии с действующим законодательством.</w:t>
      </w:r>
    </w:p>
    <w:bookmarkEnd w:id="71"/>
    <w:bookmarkStart w:name="z80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маслихата, относится к коммунальной собственности Осакаровского района.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6"/>
    <w:bookmarkStart w:name="z85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7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