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28dbd" w14:textId="3228d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Кызылординского городского маслихата от 19 декабря 2025 года № 314-45/1 "Об утверждении бюджета города Кызылорда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Кызылординского городского маслихата Кызылординской области от 25 сентября 2026 года № 401-57/4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Кызылординский городской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Кызылординского городского маслихата "Об утверждении бюджета города Кызылорда на 2026-2028 годы" от 19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314-45/1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городской бюджет на 2026-2028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2026 год в следующих объемах: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155 766 815,5 тысяч тенге, в том числе: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60 818 516,4 тысяч тенге;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689 500,0 тысяч тенге;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10 203 694,0 тысяч тенге;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84 055 105,1 тысяч тенге;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205 361 790,2 тысяч тенге;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-1 256 218,9 тысяч тенге, в том числе: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259 500,0 тысяч тенге;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1 515 718,9 тысяч тенге;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-48 338 755,8 тысяч тенге;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финансирование дефицита (использование профицита) бюджета - 48 338 755,8 тысяч тенге;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72 757 056,0 тысяч тенге;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24 868 427,4 тысяч тенге;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450 127,2 тысяч тенге.".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Кызылординского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Куттыкожаев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2026 года №401-57/4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2025 года № 314-45/1</w:t>
            </w:r>
          </w:p>
        </w:tc>
      </w:tr>
    </w:tbl>
    <w:bookmarkStart w:name="z3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Городской бюджет на 2026 год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155 766 815,5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60 818 516,4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44 476 791,4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16 942 034,4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27 534 757,0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9 813 017,0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6 521 895,0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2 898 735,0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3 641 208,0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189 318,0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3 394 690,0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10 203 694,0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8 803 120,0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8 803 120,0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1 288 000,0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84 055 105,1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84 044 020,7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80 991 573,7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областные бюджеты, бюджеты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3 052 447,0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Взаимоотношения областного бюджета, бюджетов города республиканского значения, столицы с другими областными бюджетами, бюджетами города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3 052 447,0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205 361 790,2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8 198 310,9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1 052 828,0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88 241,0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964 587,0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930 088,0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7 129 188,7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3 362 950,0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на расходы развития по ликвидации последствий чрезвычайных ситуаций социального, природного и техногенного характера, устранению ситуаций, угрожающих политической, экономической и социальной стабильности административно-территориальной единицы, жизни и здоровью людей,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 за счет целевых трансфертов из бюджетов областей, городов республиканского значения, столицы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3 052 447,0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3 693 056,7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162 903,9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556 649,2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2 971 330,8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промышленности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41 562,1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10 441,1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10 441,1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районного (города областного значения)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предупреждению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263 081,0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Уголовно-исполнительная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223 975,0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223 975,0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223 975,0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8 758 765,0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2 578 047,0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2 578 047,0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2 529 525,0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3 718 282,6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3 718 282,6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618 072,0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граждан, награжденных от 26 июля 1999 года орденами "Отан", "Данк", удостоенных высокого звания "Халық қаһарманы", почетных званий республики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адаптация лиц, не имеющих определенного местожительства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165 572,0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306 910,6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2 346 856,0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2 462 435,4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2 462 435,4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229 412,4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16 672,7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1 997 401,3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210 849,0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131 548 238,6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112 600 506,7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400 300,4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63 348,5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и капитальный ремонт фасадов, кровли многоквартирных жилых домов, направленных на придание единого архитектурного облика населенному пункту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334 480,9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112 129 734,9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3 497 648,0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8 511 161,6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100 120 925,3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70 471,4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70 471,4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12 976 351,6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8 492 788,8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8 492 788,8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4 483 562,8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4 483 562,8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5 971 380,3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5 971 380,3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913 979,0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2 535 002,0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2 501 783,3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2 020 173,7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739 691,0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739 691,0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532 436,0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 - 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449 051,0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физической культуры, спорта и туризма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249 051,0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массового спорта и национальных видов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475 878,7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312 148,7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309 193,7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общественного развития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355 553,0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культуры и развития языков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67 045,0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культуры, спорта и туризма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общественного развития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208 744,0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115 281,0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Капитальные расходы государственного органа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1 153 329,3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175 445,9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175 445,9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175 445,9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977 883,4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977 883,4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газотранспортной системы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977 883,4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236 351,7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145 193,9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145 193,9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144 957,9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325 330,9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325 330,9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166 659,9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166 659,9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158 671,0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 и генеральных планов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82 009,0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23 102 717,1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17 550 923,9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17 550 923,9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9 349 246,8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5 621 884,1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2 579 793,0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5 551 793,2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5 551 793,2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5 551 793,2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2 237 474,8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промышленности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2 234 934,8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2 094 996,8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2 094 996,8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3 335 049,9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3 335 049,9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3 335 049,9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3 335 049,9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24 141 405,2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24 141 405,2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24 141 405,2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23 275,8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22 876 722,0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1 190 474,0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50 933,4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-1 256 218,9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1 515 718,9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1 515 718,9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-48 338 755,8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48 338 755,8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72 757 056,0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72 757 056,0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72 757 056,0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72 757 056,0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24 868 427,4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24 868 427,4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24 868 427,4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24 866 727,5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450 127,2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