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86c66c" w14:textId="386c66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переименовании улицы села Жетыбай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акима села Жетыбай Каракиянского района Мангистауской области от 17 сентября 2026 года № 66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 Закона Республики Казахстан от 8 декабря 1993 года "Об административно-территориальном устройстве Республики Казахстан" и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35 Закона Республики Казахстан от 23 января 2001 года "О местном государственном управлении и самоуправлении в Республике Казахстан", а также на основании заключения Мангистауской областной ономастической комиссии от 27 июля 2026 года, аким села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Переименовать улицу микрорайона 2-Ауыла, на котором расположены дома № 193 - 200, 207, 210, 235, 237, 239, 249, 256, 258, 260 на улицу Ержан Әбішов села Жетыбай.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Заместителю акима села Жетыбай (Умбетқалиев Т. М.) обеспечить государственную регистрацию настоящего решения в органах юстиции, его официальное опубликование в Эталонном контроле банке нормативных правовых актов Республики Казахстан и средствах массовой информации.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решения оставляю за собой.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решение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Аким села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Р. Каратаев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