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6bfd68" w14:textId="06bfd6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"Аппарат акима села Карабатыр акимата Камыстинского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Камыстинского района Костанайской области от 27 августа 2026 года № 111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Приказом Министра национальной экономики Республики Казахстан от 7 августа 2017 года </w:t>
      </w:r>
      <w:r>
        <w:rPr>
          <w:rFonts w:ascii="Times New Roman"/>
          <w:b w:val="false"/>
          <w:i w:val="false"/>
          <w:color w:val="000000"/>
          <w:sz w:val="28"/>
        </w:rPr>
        <w:t>№ 294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Типового положения об аппарате акима города районного значения, села, поселка, сельского округа" (зарегистрирован в Министерстве юстиции Республики Казахстан 8 сентября 2017 года № 15632), акимат Камыстинского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"Аппарат акима села Карабатыр акимата Камыстинского района".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Отменить некоторые постановления акимата Камыстинского района: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 31 января 2013 года № 53 "Об утверждении положения государственного учреждения "Аппарат акима села Карабатыр" акимата Камыстинского района";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 14 января 2020 года № 4 "О внесении изменения в постановление акимата Камыстинского района от 31 января 2013 года № 53 "Об утверждении положения государственного учреждения "Аппарат акима села Карабатыр" акимата Камыстинского района".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Государственному учреждению "Аппарат акима села Карабатыр акимата Камыстинского района" в порядке, установленном законодательством Республики Казахстан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вышеуказанного </w:t>
      </w:r>
      <w:r>
        <w:rPr>
          <w:rFonts w:ascii="Times New Roman"/>
          <w:b w:val="false"/>
          <w:i w:val="false"/>
          <w:color w:val="000000"/>
          <w:sz w:val="28"/>
        </w:rPr>
        <w:t>Положения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органах юстиции в установленном законодательством порядке;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рабочих дней со дня подписания настоящего постановления направление его копии в электронном виде на государственном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Камыстинского района после его официального опубликования.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руководителя государственного учреждения "Аппарат акима Камыстинского района".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со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Жаулыбаев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Камыстинского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"27" августа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111</w:t>
            </w:r>
          </w:p>
        </w:tc>
      </w:tr>
    </w:tbl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государственного учреждения "Аппарат акима села Карабатыр акимата Камыстинского района"</w:t>
      </w:r>
    </w:p>
    <w:bookmarkEnd w:id="11"/>
    <w:bookmarkStart w:name="z22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акима села Карабатыр акимата Камыстинского района" (далее – аппарат акима села) является государственным учреждением, обеспечивающим деятельности акима села (далее - аким) и осуществляющим иные функции, предусмотренные законодательством Республики Казахстан.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2. Аппарат акима села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аппарате акима.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3. Аппарат акима села является юридическим лицом в организационно-правовой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языке, бланки установленного образца, счета в органах казначейства.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4. Аппарат акима села вступает в гражданско-правовые отношения от собственного имени.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5. Аппарат акима села имеет право выступать стороной гражданско-правовых отношений от имени государства в соответствии с законодательством.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6. Положение об аппарате акима села, его структура утверждаются акиматом района.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7. Полное наименование государственного органа - государственное учреждение "Аппарат акима села Карабатыр акимата Камыстинского района". Юридический адрес аппарата акима села: 110807, Республика Казахстан, Костанайская область, Камыстинский район, село Карабатыр, улица Комсомольская, дом 21.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8. Аппарат акима села образуется, упраздняется и реорганизуется акиматом района.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9. Аппарат акима села является государственным учреждением, содержащимся за счҰт местного бюджета.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Аппарату акима села запрещается вступать в договорные отношения с субъектами предпринимательства на предмет выполнения обязанностей, являющихся функциями аппарата акима села.</w:t>
      </w:r>
    </w:p>
    <w:bookmarkEnd w:id="22"/>
    <w:bookmarkStart w:name="z3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аппарата акима села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Задачи: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 – аналитическое, организационно – правовое, материально – техническое обеспечение деятельности акима села, а также решение вопросов местного значения.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Функции: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Аппарат акима села в рамках своей компетенции: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организацию проведения схода местного сообщества, раздельного схода местного сообщества жителей села, улицы, собрания местного сообщества;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оповещает о времени, месте созыва раздельного схода местного сообщества,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планирование и исполнение бюджета села;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собранию местного сообщества и в маслихат района отчет об исполнении бюджета села;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реализации бюджета села;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представляет на утверждение собрания местного сообщества программу развития местного сообщества;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выступает заказчиком по строительству, реконструкции и ремонту объектов, относящихся к коммунальному имуществу села;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целевым и эффективным использованием коммунального имущества местного самоуправления;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права субъекта права коммунальной собственности по отношению к коммунальным юридическим лицам местного самоуправления;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устанавливает коммунальному государственному предприятию, имущество которого находится в коммунальной собственности села (коммунальной собственности местного самоуправления), срок содержания и обеспечения сохранности изъятого имущества до его передачи иному лицу с последующим списанием с баланса;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интересы государства по вопросам коммунального имущества местного самоуправления, осуществляет защиту права собственности села (коммунальной собственности местного самоуправления);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и анализ выполнения планов развития коммунальных государственных предприятий, имущество которых находится в коммунальной собственности села (коммунальной собственности местного самоуправления);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его эффективное использование;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2) Аппарат акима села по согласованию с собранием местного сообщества: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проекты правовых актов в сфере управления коммунальным имуществом местного самоуправления в пределах своей компетенции;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управляет коммунальным имуществом местного самоуправления, если иное не предусмотрено законами Республики Казахстан, осуществляет меры по его защите;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и осуществляет приватизацию коммунального имущества местного самоуправления, в том числе обеспечивает его сохранность в процессе подготовки объекта к приватизации, привлекает посредника для организации процесса приватизации, обеспечивает оценку объекта приватизации, осуществляет подготовку и заключение договоров купли-продажи объекта приватизации, и контроль за соблюдением условий договоров купли-продажи;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предмет и цели деятельности коммунального государственного предприятия, имущество которого находится в коммунальной собственности села (коммунальной собственности местного самоуправления), а также вид коммунального государственного предприятия (на праве хозяйственного ведения или казенное предприятие), осуществляющего такую деятельность;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или перераспределение имущества, переданного коммунальному юридическому лицу местного самоуправления или приобретенного им в результате собственной хозяйственной деятельности;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излишнего, неиспользуемого либо используемого не по назначению имущества коммунальных юридических лиц местного самоуправления;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коммунальное имущество местного самоуправления в имущественный наем (аренду), доверительное управление физическим лицам и негосударственным юридическим лицам без права последующего выкупа либо с правом последующего выкупа;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создании, реорганизации, изменении наименования и ликвидации коммунальных юридических лиц местного самоуправления по согласованию с акимом района;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дает согласие коммунальному государственному предприятию на отчуждение или распоряжение иным способом, закрепленным за ним имуществом (за исключением продажи произведенной им продукции), создание филиалов и представительств, а также на передачу и списание дебиторской задолженности;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устав (положение) государственных юридических лиц местного самоуправления, внесение в него изменений и дополнений;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приоритетные направления деятельности и обязательные объемы работ (услуг), финансируемых из бюджета, коммунальных государственных предприятий, имущество которых находится в коммунальные села (коммунальной собственности местного самоуправления);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рассматривает, согласовывает в случаях, предусмотренных подпунктом 11 </w:t>
      </w:r>
      <w:r>
        <w:rPr>
          <w:rFonts w:ascii="Times New Roman"/>
          <w:b w:val="false"/>
          <w:i w:val="false"/>
          <w:color w:val="000000"/>
          <w:sz w:val="28"/>
        </w:rPr>
        <w:t>статьи 18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имуществе", и утверждает планы развития государственных предприятий, имущество которых находится в коммунальной собственности села (коммунальной собственности местного самоуправления), и отчеты по их исполнению;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решения об использовании коммунального имущества местного самоуправления, в том числе о передаче его в залог, аренду, безвозмездное пользование и доверительное управление;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закрепляет коммунальное имущество местного самоуправления за коммунальными юридическими лицами местного самоуправления;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об отчуждении коммунального имущества местного самоуправления;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предоставленные законодательством Республики Казахстан.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Аппарат акима имеет право, в пределах своей компетенции: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необходимую информацию, документы и иные материалы от должностных лиц государственных органов и других организаций;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приобретает и осуществляет имущественные и неимущественные права;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пользоваться информационными базами данных органов государственного управления, архивов, научных учреждений;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договора, соглашения;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иные права, предусмотренные в соответствии с законодательством Республики Казахстан.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Обязанности аппарата акима, в пределах своей компетенции: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оказывать государственные услуги населению в соответствии с действующим законодательством;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и своевременно исполнять акты и поручения Президента, Правительства Республики Казахстан и иных центральных исполнительных органов, акима и акимата области, района;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делопроизводство и обработку корреспонденции, поступающей в аппарат акима, акиму, обеспечивает сбор, обработку информации, поступающей из других государственных органов и организаций, а также обращений физических и юридических лиц по вопросам, относящимся к компетенции акима и аппарата акима;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и обеспечивает подготовку проектов решений и распоряжений акима;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регистрацию актов, изданных акимом;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документационное обеспечение, в том числе путем организации надлежащего документооборота, внедрения и развития информационных технологий, контроль за соблюдением правил делопроизводства и расширения сферы применения государственного языка;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прием, регистрацию и учет обращений физических и юридических лиц, организация личного приема физических лиц и представителей юридических лиц акимом;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своевременного предоставления отчетности по вопросам работы с обращениями физических и юридических лиц по аппарату акима района;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внедрения, функционирования и работы ИС "Единый электронный архив документов";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прием заявлений на предоставление государственных услуг, поступивших нарочно, а также посредством веб-портала "электронного правительства" ИС "Е-лицензирование";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исполнения поручений консультативно –совещательных органов при акимате Камыстинского района;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внутренний анализ коррупционных рисков в деятельности аппарата акима;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в установленном порядке интересы акима, аппарата акима в суде при рассмотрении правовых вопросов;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вышестоящий орган перечня принятых актов акима (решений, распоряжений) в порядке, установленном законодательством Республики Казахстан;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организации кадровой деятельности;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мероприятий по мобилизационной подготовке в пределах соответствующих административно-территориальных единиц;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сфере гражданской защиты осуществляет ликвидации последствий чрезвычайных ситуаций местного масштаба на территории соответствующей административно-территориальной единицы, а также совместно с территориальными подразделениями ведомства уполномоченного органа обеспечение их предупреждении и ликвидации;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сфере гражданской защиты осуществляет мероприятий по защите населения и территорий от чрезвычайных ситуаций техногенного характера, возникших в результате совершенного акта терроризма, а также принятие участия в ликвидации его последствий;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организационную подготовку и проведения мероприятий по вопросам проведения выборов в рамках законодательства о выборах в Республике Казахстан;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представления к награждению граждан государственными наградами Президенту Республики Казахстан, а также внесении представления к награждению граждан почетной грамотой акиму области и внесении представления о награждении граждан грамотой акиму района;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учет исполнения планов финансирования, контроль за своевременным и правильным оформлением документов и законностью совершаемых операций в соответствии с инструкцией по бухгалтерскому учету.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контроль за сохранностью активов, материальных ценностей в местах их хранения и эксплуатации;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контроль и отражения на счетах бухгалтерского учета всех осуществляемых хозяйственных операций, предоставление оперативной информации, составление в установленные сроки бухгалтерской, налоговой и статистической отчетности;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расчеты, возникающие в процессе исполнения планов финансирования с организациями и физическими лицами;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начисляет и производит выплату в установленный срок заработную плату работникам аппарата акима;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бюджетныее заявки, планы финансирования и расчетов к ним;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работу с органами казначейства;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процедур государственных закупок;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в установленный срок финансовую, бухгалтерскую и другие виды отчетности, согласно утвержденных Правил составления и представления отчетности государственными учреждениями;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исполняет поручений Комиссии по делам несовершеннолетних и защите их прав при акимате района;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бесперебойную работу информационных систем и контроля по информационной безопасности;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функций в соответствии с законодательством Республики Казахстан.</w:t>
      </w:r>
    </w:p>
    <w:bookmarkEnd w:id="97"/>
    <w:bookmarkStart w:name="z108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аппарата акима села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Аппарат акима возглавляется акимом.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Полномочия акима: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аппарата акима, осуществляет руководство его деятельностью;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решения, принятые на сходе местного сообщества или собрании местного сообщества, обеспечивает их исполнение;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работников по трудовому договору за счет экономии бюджетных средств и (или) поступлений, предусмотренных законодательством Республики Казахстан о местном государственном управлении и самоуправлении;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и утверждает сводный план поступлений и расходов денег от реализации государственными учреждениями товаров (работ, услуг), остающихся в их распоряжении, в соответствии с бюджетным законодательством Республики Казахстан;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инвентаризацию жилищного фонда села;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 согласованию с акимом района и собранием местного сообщества снос аварийного жилья села;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микрокредитованию сельского населения в рамках программных документов системы государственного планирования;</w:t>
      </w:r>
    </w:p>
    <w:bookmarkEnd w:id="107"/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возложенные законами и иными нормативными правовыми актами Республики Казахстан.</w:t>
      </w:r>
    </w:p>
    <w:bookmarkEnd w:id="108"/>
    <w:bookmarkStart w:name="z11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обращения, заявления, жалобы граждан, принимает меры по защите прав и свобод граждан;</w:t>
      </w:r>
    </w:p>
    <w:bookmarkEnd w:id="109"/>
    <w:bookmarkStart w:name="z12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сбору налогов и других обязательных платежей в бюджет;</w:t>
      </w:r>
    </w:p>
    <w:bookmarkEnd w:id="110"/>
    <w:bookmarkStart w:name="z12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содействует исполнению гражданами и юридическими лицами норм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законов, актов Президента и Правительства Республики Казахстан, нормативных правовых актов центральных и местных государственных органов;</w:t>
      </w:r>
    </w:p>
    <w:bookmarkEnd w:id="111"/>
    <w:bookmarkStart w:name="z12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осуществляет регулирование земельных отношений;</w:t>
      </w:r>
    </w:p>
    <w:bookmarkEnd w:id="112"/>
    <w:bookmarkStart w:name="z1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сохранение коммунального жилищного фонда села, а также строительство, реконструкцию, ремонт и содержание автомобильных дорог в селе;</w:t>
      </w:r>
    </w:p>
    <w:bookmarkEnd w:id="113"/>
    <w:bookmarkStart w:name="z12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организации крестьянских или фермерских хозяйств, развитию предпринимательской деятельности;</w:t>
      </w:r>
    </w:p>
    <w:bookmarkEnd w:id="114"/>
    <w:bookmarkStart w:name="z12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оказывает меры государственной поддержки социального предпринимательства в соответствии с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115"/>
    <w:bookmarkStart w:name="z12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службы, мобилизационной подготовки и мобилизации, а также в сфере гражданской защиты;</w:t>
      </w:r>
    </w:p>
    <w:bookmarkEnd w:id="116"/>
    <w:bookmarkStart w:name="z12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совершение нотариальных действий;</w:t>
      </w:r>
    </w:p>
    <w:bookmarkEnd w:id="117"/>
    <w:bookmarkStart w:name="z12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по сохранению исторического и культурного наследия;</w:t>
      </w:r>
    </w:p>
    <w:bookmarkEnd w:id="118"/>
    <w:bookmarkStart w:name="z12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выявляет малообеспеченных лиц, вносит в вышестоящие органы предложения по обеспечению занятости, оказанию адресной социальной помощи, организует обслуживание одиноких престарелых и нетрудоспособных граждан на дому, координирует оказание им благотворительной помощи;</w:t>
      </w:r>
    </w:p>
    <w:bookmarkEnd w:id="119"/>
    <w:bookmarkStart w:name="z13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трудоустройству лиц, освобожденных из учреждений уголовно-исполнительной системы, состоящих на учете службы пробации, а также оказывает им социально-правовую и иную помощь в соответствии с законодательством Республики Казахстан;</w:t>
      </w:r>
    </w:p>
    <w:bookmarkEnd w:id="120"/>
    <w:bookmarkStart w:name="z13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помощь лицам с инвалидностью;</w:t>
      </w:r>
    </w:p>
    <w:bookmarkEnd w:id="121"/>
    <w:bookmarkStart w:name="z13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общественные работы, молодежную практику и социальные рабочие места;</w:t>
      </w:r>
    </w:p>
    <w:bookmarkEnd w:id="122"/>
    <w:bookmarkStart w:name="z13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совместно с уполномоченным органом в области физической культуры и спорта и общественными объединениями лиц с инвалидностью проведение оздоровительных и спортивных мероприятий среди лиц с инвалидностью;</w:t>
      </w:r>
    </w:p>
    <w:bookmarkEnd w:id="123"/>
    <w:bookmarkStart w:name="z13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совместно с общественными объединениями лиц с инвалидностью культурно-массовые и просветительские мероприятия;</w:t>
      </w:r>
    </w:p>
    <w:bookmarkEnd w:id="124"/>
    <w:bookmarkStart w:name="z13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оказание благотворительной и социальной помощи лицам с инвалидностью;</w:t>
      </w:r>
    </w:p>
    <w:bookmarkEnd w:id="125"/>
    <w:bookmarkStart w:name="z13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оказание социально уязвимым слоям населения благотворительной помощи;</w:t>
      </w:r>
    </w:p>
    <w:bookmarkEnd w:id="126"/>
    <w:bookmarkStart w:name="z13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кадровому обеспечению сельских организаций здравоохранения;</w:t>
      </w:r>
    </w:p>
    <w:bookmarkEnd w:id="127"/>
    <w:bookmarkStart w:name="z13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выделению жилья матерям, награжденным подвеской "Алтын алқа";</w:t>
      </w:r>
    </w:p>
    <w:bookmarkEnd w:id="128"/>
    <w:bookmarkStart w:name="z13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выполнение общественных работ лицами, осужденными к данному виду наказания, в порядке, определяемом уполномоченным органом в сфере уголовно-исполнительной деятельности;</w:t>
      </w:r>
    </w:p>
    <w:bookmarkEnd w:id="129"/>
    <w:bookmarkStart w:name="z14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выполнение общественных работ лицам, привлеченным к административным взысканиям, в порядке, определяемом законодательством Республики Казахстан об административных правонарушениях;</w:t>
      </w:r>
    </w:p>
    <w:bookmarkEnd w:id="130"/>
    <w:bookmarkStart w:name="z14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развитию местной социальной инфраструктуры;</w:t>
      </w:r>
    </w:p>
    <w:bookmarkEnd w:id="131"/>
    <w:bookmarkStart w:name="z14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движение общественного транспорта;</w:t>
      </w:r>
    </w:p>
    <w:bookmarkEnd w:id="132"/>
    <w:bookmarkStart w:name="z14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оказания неотложной медицинской помощи организует доставку больных до ближайшей организации здравоохранения, оказывающей врачебную помощь;</w:t>
      </w:r>
    </w:p>
    <w:bookmarkEnd w:id="133"/>
    <w:bookmarkStart w:name="z14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государственным ветеринарным организациям, созданным местными исполнительными органами областей, при выполнении ими функций в области ветеринарии на соответствующей административно-территориальной единице;</w:t>
      </w:r>
    </w:p>
    <w:bookmarkEnd w:id="134"/>
    <w:bookmarkStart w:name="z14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организует транспортировку лежачего больного из стационара организации здравоохранения до места жительства;</w:t>
      </w:r>
    </w:p>
    <w:bookmarkEnd w:id="135"/>
    <w:bookmarkStart w:name="z14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взаимодействует с органами местного самоуправления;</w:t>
      </w:r>
    </w:p>
    <w:bookmarkEnd w:id="136"/>
    <w:bookmarkStart w:name="z14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участие в работе сессий маслихата района при утверждении (уточнении) местного бюджета;</w:t>
      </w:r>
    </w:p>
    <w:bookmarkEnd w:id="137"/>
    <w:bookmarkStart w:name="z14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деятельность учреждений культуры, за исключением учреждений культуры, расположенных в городах республиканского значения, столице, городах областного значения;</w:t>
      </w:r>
    </w:p>
    <w:bookmarkEnd w:id="138"/>
    <w:bookmarkStart w:name="z14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 пределах своей компетенции водоснабжение населенных пунктов и регулирует вопросы водопользования;</w:t>
      </w:r>
    </w:p>
    <w:bookmarkEnd w:id="139"/>
    <w:bookmarkStart w:name="z15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работы по благоустройству, освещению, озеленению и санитарной очистке населенных пунктов;</w:t>
      </w:r>
    </w:p>
    <w:bookmarkEnd w:id="140"/>
    <w:bookmarkStart w:name="z15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погребение безродных и общественные работы по содержанию в надлежащем состоянии кладбищ и иных мест захоронения;</w:t>
      </w:r>
    </w:p>
    <w:bookmarkEnd w:id="141"/>
    <w:bookmarkStart w:name="z15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учет и регистрацию земельных участков, предназначенных под могилы, в соответствии с правилами погребения и организации дела по уходу за могилами;</w:t>
      </w:r>
    </w:p>
    <w:bookmarkEnd w:id="142"/>
    <w:bookmarkStart w:name="z15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создает инфраструктуру для занятий спортом физических лиц по месту жительства и в местах их массового отдыха;</w:t>
      </w:r>
    </w:p>
    <w:bookmarkEnd w:id="143"/>
    <w:bookmarkStart w:name="z15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в районный исполнительный орган предложений по организации транспортного сообщения с районным центром;</w:t>
      </w:r>
    </w:p>
    <w:bookmarkEnd w:id="144"/>
    <w:bookmarkStart w:name="z15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предоставляют переданное в управление районное коммунальное имущество в имущественный наем (аренду) физическим лицам и негосударственным юридическим лицам без права последующего выкупа;</w:t>
      </w:r>
    </w:p>
    <w:bookmarkEnd w:id="145"/>
    <w:bookmarkStart w:name="z15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определяют приоритетные направления деятельности и обязательные объемы работ (услуг), финансируемых из бюджета, переданных коммунальных государственных предприятий;</w:t>
      </w:r>
    </w:p>
    <w:bookmarkEnd w:id="146"/>
    <w:bookmarkStart w:name="z15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сохранность переданного коммунального имущества;</w:t>
      </w:r>
    </w:p>
    <w:bookmarkEnd w:id="147"/>
    <w:bookmarkStart w:name="z15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осуществляют управление переданными районными коммунальными юридическими лицами;</w:t>
      </w:r>
    </w:p>
    <w:bookmarkEnd w:id="148"/>
    <w:bookmarkStart w:name="z15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годовую финансовую отчетность переданного в управление районного коммунального государственного предприятия, утверждаемую решением местного исполнительного органа;</w:t>
      </w:r>
    </w:p>
    <w:bookmarkEnd w:id="149"/>
    <w:bookmarkStart w:name="z16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индивидуальные планы финансирования переданных районных коммунальных государственных учреждений из местного бюджета;</w:t>
      </w:r>
    </w:p>
    <w:bookmarkEnd w:id="150"/>
    <w:bookmarkStart w:name="z16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работников по трудовому договору за счет экономии бюджетных средств и (или) поступлений, предусмотренных законодательством Республики Казахстан о местном государственном управлении и самоуправлении;</w:t>
      </w:r>
    </w:p>
    <w:bookmarkEnd w:id="151"/>
    <w:bookmarkStart w:name="z16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и утверждают сводный план поступлений и расходов денег от реализации государственными учреждениями товаров (работ, услуг), остающихся в их распоряжении, в соответствии с бюджетным законодательством Республики Казахстан;</w:t>
      </w:r>
    </w:p>
    <w:bookmarkEnd w:id="152"/>
    <w:bookmarkStart w:name="z16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инвентаризацию жилищного фонда села;</w:t>
      </w:r>
    </w:p>
    <w:bookmarkEnd w:id="153"/>
    <w:bookmarkStart w:name="z16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организуют по согласованию с акимом района и собранием местного сообщества снос аварийного жилья города районного значения, поселка, села, сельского округа;</w:t>
      </w:r>
    </w:p>
    <w:bookmarkEnd w:id="154"/>
    <w:bookmarkStart w:name="z16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микрокредитованию сельского населения в рамках программных документов системы государственного планирования.</w:t>
      </w:r>
    </w:p>
    <w:bookmarkEnd w:id="155"/>
    <w:bookmarkStart w:name="z16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похозяйственный учет согласно утвержденной уполномоченным органом в области государственной статистики статистической методологии;</w:t>
      </w:r>
    </w:p>
    <w:bookmarkEnd w:id="156"/>
    <w:bookmarkStart w:name="z16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ведение регистрационных записей по форме, утвержденной уполномоченным органом в области государственной статистики;</w:t>
      </w:r>
    </w:p>
    <w:bookmarkEnd w:id="157"/>
    <w:bookmarkStart w:name="z16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достоверность данных похозяйственного учета.</w:t>
      </w:r>
    </w:p>
    <w:bookmarkEnd w:id="158"/>
    <w:bookmarkStart w:name="z16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 ведению акима села законодательством Республики Казахстан может быть отнесено решение иных вопросов.</w:t>
      </w:r>
    </w:p>
    <w:bookmarkEnd w:id="159"/>
    <w:bookmarkStart w:name="z17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Аким села несет ответственность за реализацию возложенных на него функций перед вышестоящим акимом, маслихатом по вопросам, отнесенным к его компетенции.</w:t>
      </w:r>
    </w:p>
    <w:bookmarkEnd w:id="160"/>
    <w:bookmarkStart w:name="z17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Аким обеспечивает соблюдение сотрудниками аппарата акима норм этики государственных служащих.</w:t>
      </w:r>
    </w:p>
    <w:bookmarkEnd w:id="161"/>
    <w:bookmarkStart w:name="z172" w:id="1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аппарата акима села</w:t>
      </w:r>
    </w:p>
    <w:bookmarkEnd w:id="162"/>
    <w:bookmarkStart w:name="z17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20. Аппарат акима может иметь на праве оперативного управления обособленное имущество в случаях, предусмотренных законодательством.</w:t>
      </w:r>
    </w:p>
    <w:bookmarkEnd w:id="163"/>
    <w:bookmarkStart w:name="z17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акима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64"/>
    <w:bookmarkStart w:name="z17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21. Имущество, закрепленное за аппаратом акима относится к коммунальной собственности села (местного самоуправления).</w:t>
      </w:r>
    </w:p>
    <w:bookmarkEnd w:id="165"/>
    <w:bookmarkStart w:name="z17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22. Аппарат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66"/>
    <w:bookmarkStart w:name="z177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аппарата акима села</w:t>
      </w:r>
    </w:p>
    <w:bookmarkEnd w:id="167"/>
    <w:bookmarkStart w:name="z178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23. Реорганизация и упразднение аппарата акима осуществляется в порядке, определяемом законодательством Республики Казахстан</w:t>
      </w:r>
    </w:p>
    <w:bookmarkEnd w:id="16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