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fd9b6" w14:textId="77fd9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26 декабря 2025 года № 277 "О районном бюджете Карасуского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Карасуского района Костанайской области от 29 июня 2026 года № 328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Карасуский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 районном бюджете Карасуского района на 2026-2028 годы" от 26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277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районный бюджет Карасуского района на 2026-2028 годы согласно приложениям 1, 2 и 3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3 755 892,2 тысячи тенге, в том числе по: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2 816 273,0 тысячи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79 736,0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29 400,0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830 483,2 тысячи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3 918 252,6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-18 827,0 тысяч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28 112,0 тысячи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46 939,0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– - 143 533,4 тысячи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– 143 533,4 тысяч тенге";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Утвердить резерв местного исполнительного органа Карасуского района на 2026 год в сумме 120 269,5 тысяч тенге, в том числе: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чрезвычайный резерв для ликвидации чрезвычайных ситуаций природного и техногенного характера на территории района в сумме 29 872,0 тысяч тенге;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неотложные затраты в сумме 90 397,5 тысяч тенге;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,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29 июня 2026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Карасуского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Кажиев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277</w:t>
            </w:r>
          </w:p>
        </w:tc>
      </w:tr>
    </w:tbl>
    <w:bookmarkStart w:name="z3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3755892,2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2816273,0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2409216,0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2011716,0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284398,0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282630,0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92596,0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79736,0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830483,2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24245,6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24245,6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806237,6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806237,6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3918252,6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1138189,8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328944,3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56307,3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55233,0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272637,0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272637,0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67349,6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67349,6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65917,0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704414,9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487811,0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216603,9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43987,6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4888,3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167728,0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Социальная помощь и социальное обеспечение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285932,5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181933,7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181933,7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23068,0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89747,5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65185,2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85929,8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85929,8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65892,0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19787,8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сетей связи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828101,0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266270,0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266270,0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266270,0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181487,0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169487,0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100278,0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26373,0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26373,0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73905,0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32967,0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96893,8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21759,8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21133,8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21133,8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25099,0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39805,0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39805,0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39805,0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39805,0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120269,5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120269,5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120269,5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120269,5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105645,0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105645,0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105645,0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105645,0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1132304,2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1132304,2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1132304,2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неиспользованных (недоиспользованных) целевых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159821,2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807666,0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164817,0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займов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-18827,0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для реализации мер социальной поддержки специалистов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-143533,4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143533,4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займов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162360,4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162360,4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162360,4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162360,4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