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adc836" w14:textId="9adc83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маслихата от 25 декабря 2025 года № 320 "О районном бюджете Костанайского района на 2026-2028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Костанайского района Костанайской области от 30 июля 2026 года № 378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Костанайский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маслихата "О районном бюджете Костанайского района на 2026-2028 годы" от 25 декабря 2025 года </w:t>
      </w:r>
      <w:r>
        <w:rPr>
          <w:rFonts w:ascii="Times New Roman"/>
          <w:b w:val="false"/>
          <w:i w:val="false"/>
          <w:color w:val="000000"/>
          <w:sz w:val="28"/>
        </w:rPr>
        <w:t>№ 320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районный бюджет Костанайского района на 2026-2028 годы согласно приложениям 1, 2 и 3 к настоящему решению соответственно, в том числе на 2026 год в следующих объемах: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25978851,9 тысячи теңге, в том числе по: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налоговым поступлениям - 6664411,0 тысяч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2141360,0 тысяч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4464160,0 тысяч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специальным поступлениям - 0,0 тысяч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12708920,9 тысячи теңге;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36790380,2 тысячи теңге;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- -8263,0 тысячи теңге, в том числе: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- 112450,0 тысяч теңге;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- 120713,0 тысяч теңге;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- 0,0 тысяч теңге;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- -10803265,3 тысячи теңге;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- 10803265,3 тысячи теңге, в том числе: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займов – 11449708,0 тысяч теңге;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погашению займов - 1120897,5 тысячи теңге;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- 474454,8 тысячи теңге.";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новой редакции:</w:t>
      </w:r>
    </w:p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Утвердить резерв местного исполнительного органа Костанайского района на 2026 год в сумме 49191,0 тысяча теңге.";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2026 года.</w:t>
      </w:r>
    </w:p>
    <w:bookmarkEnd w:id="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Костанайского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Сартов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Костанайского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30 июля 2026 года № 378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решению Костанайского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 320</w:t>
            </w:r>
          </w:p>
        </w:tc>
      </w:tr>
    </w:tbl>
    <w:bookmarkStart w:name="z37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Районный бюджет Костанайского района на 2026 год</w:t>
      </w:r>
    </w:p>
    <w:bookmarkEnd w:id="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I.Доходы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25 978 851,9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6 664 411,0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5 478 926,0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1 967 355,0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3 511 571,0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692 884,0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688 435,0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4 449,0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407 292,0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12 400,0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383 083,0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11 809,0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85 309,0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пошлина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85 309,0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2 141 360,0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19 154,3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18 396,3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кредитам, выданным из государственного бюджета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доходы от государственной собственности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реализации товаров (работ, услуг) государственными учреждениями, финансируемыми из государственного бюджета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3 465,0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реализации товаров (работ, услуг) государственными учреждениями, финансируемыми из государственного бюджета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3 465,0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985,3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во внебюджетные фонды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985,3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2 117 333,4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2 117 333,4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4 464 160,0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4 420 870,0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4 420 870,0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43 290,0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36 057,0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7 233,0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12 708 920,9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879 614,8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бюджетов городов районного значения, сел, поселков, сельских округов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879 614,8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11 829 306,1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областного бюджета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11 829 306,1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36 790 380,2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3 816 640,5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558 586,4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65 926,0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60 366,0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эффективности деятельности депутатов маслихатов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2 260,0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492 660,4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453 338,4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32 922,0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6 785,2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6 785,2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имущества в целях налогообложения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4 015,2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2 770,0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статистическая деятельность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1 148,4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1 148,4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Экспертиза и оценка документации по вопросам бюджетных инвестиций и государственно-частного партнерства, в том числе концессии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1 148,4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3 250 120,5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3 121 641,4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1 805 426,0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1 316 215,4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128 479,1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127 403,0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1 076,1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45 765,0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34 494,0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34 494,0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34 494,0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11 271,0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11 271,0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10 500,0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782 607,3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52 257,0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52 257,0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адресная социальная помощь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52 257,0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430 344,0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430 344,0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жилищной помощи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105 400,0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Материальное обеспечение детей с инвалидностью, воспитывающихся и обучающихся на дому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11 833,0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социальной помощи нуждающимся гражданам на дому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162 552,0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150 009,0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300 006,3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занятости и социальных программ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300 006,3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86 825,0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1 198,0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199 107,3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социального заказа в неправительственных организациях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12 876,0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23 301 376,6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21 679 791,4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1 925 946,4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42 985,0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Текущий и капитальный ремонт фасадов, кровли многоквартирных жилых домов, направленных на придание единого архитектурного облика населенному пункту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82 961,4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жилья коммунального жилищного фонда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1 800 000,0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19 753 845,0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 и (или) строительство, реконструкция жилья коммунального жилищного фонда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16 189 755,0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3 564 090,0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650 847,8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611 464,8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системы водоснабжения и водоотведения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5 950,0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351 518,8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 в сельских населенных пунктах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253 996,0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39 383,0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благоустройства городов 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39 383,0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970 737,4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970 737,4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4 798,3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захоронение безродных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8 500,0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957 439,1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1 350 539,1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354 563,1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354 563,1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354 563,1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403 089,0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физической культуры и спорта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403 089,0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 и спорта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78 266,0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Развитие массового спорта и национальных видов спорта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250 893,0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районном (города областного значения) уровне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23 544,0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49 101,0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436 376,0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266 973,0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Функционирование районных (городских) библиотек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230 605,0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36 368,0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54 554,0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54 554,0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114 849,0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сетей связи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114 849,0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156 511,0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культуры и развития языков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32 380,0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языков и культуры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29 330,0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2 650,0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внутренней политики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124 131,0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40 978,0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80 336,0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1 857,0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719 117,3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588 331,0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сельского хозяйства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588 331,0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сельского хозяйства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53 146,0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3 685,0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531 500,0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Земельные отношения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80 042,0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земельных отношений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80 042,0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73 022,0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Землеустройство, проводимое при установлении границ районов, городов областного значения, районного значения, сельских округов, поселков, сел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6 160,0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50 744,3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35 651,3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 по оказанию социальной поддержки специалистов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35 651,3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сельского хозяйства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15 093,0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Временное содержание безнадзорных и бродячих животных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5 010,0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безнадзорных и бродячих животных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1 293,0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и стерилизация бродячих животных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8 790,0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443 014,4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443 014,4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строительства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345 951,3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строительства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345 951,3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архитектуры и градостроительства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97 063,1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архитектуры и градостроительства на местном уровне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50 495,0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схем градостроительного развития территории района и генеральных планов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45 706,1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485 528,8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375 528,8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375 528,8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374 899,0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приоритетных проектов транспортной инфраструктуры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110 000,0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 и автомобильных дорог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110 000,0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110 000,0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82 896,0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33 705,0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предпринимательства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33 705,0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33 705,0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49 191,0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49 191,0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Резерв местного исполнительного органа района (города областного значения)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49 191,0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278 497,0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278 497,0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278 497,0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278 497,0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5 484 398,2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5 484 398,2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5 484 398,2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100 097,0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5 035 224,0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349 077,0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 на развитие, выделенных в истекшем финансовом году, разрешенных доиспользовать по решению Правительства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IІІ. Чистое бюджетное кредитование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-8 263,0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112 450,0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112 450,0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112 450,0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112 450,0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для реализации мер социальной поддержки специалистов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112 450,0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120 713,0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120 713,0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120 713,0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120 713,0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-10 803 265,3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10 803 265,3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11 449 708,0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11 449 708,0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11 449 708,0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Займы, получаемые местным исполнительным органом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11 449 708,0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1 120 897,5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1 120 897,5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экономики и финансов района (города областного значения)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1 120 897,5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долга местного исполнительного органа перед вышестоящим бюджетом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1 120 713,0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бюджетных кредитов, выданных из местного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474 454,8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474 454,8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474 454,8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474 454,8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