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17eb5" w14:textId="db17e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Мендыкаринского района от 17 ноября 2022 года № 127 "Об утверждении наименований, индексов и перечня автомобильных дорог общего пользования районного значения Мендыкаринского района Костанайской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Мендыкаринского района Костанайской области от 11 июня 2026 года № 60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Мендыкаринского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Мендыкаринского района от 17 ноября 2022 года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наименований, индексов и перечня автомобильных дорог общего пользования районного значения Мендыкаринского района Костанайской области" (зарегистрировано в Министерстве юстиции Республики Казахстан 18 ноября 2022 года № 30606)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жилищно-коммунального хозяйства пассажирского транспорта и автомобильных дорог Мендыкаринского района"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Мендыкаринского района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Мендыкаринского района.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Мендыкаринского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____________2026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_____ 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Наименование, индексы и перечень автомобильных дорог общего пользования районного значения Мендыкаринского района Костанайской области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Индексы автомобильных дорог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автомобильных дорог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протяженность, километр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"Боровское - Буденновка"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"Боровское - Молодежное"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"Боровское - Узынагаш"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"Степановка - Борки"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Каменскуральское"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Каскат"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Алешинка"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Буденновка"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"село Буденновка (от моста) - к селу Кызылту"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реабилитационному центру"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Подъезд к селу Кульчукай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Новониколаевка"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"село Харьковское – село Сосна"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Тенизовское"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Харьковское"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Каменка"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Коктерек"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Шиели"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Ивановка"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Лесное"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"село Лесное – село Никитинка"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Никитинка"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Красносельское"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"село Харьковское – село Приозерное"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Первомайское"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КР-MD-26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"Подъезд к селу Красная Пресня"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