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ccb6ae" w14:textId="eccb6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"Перечня и графика разработки проектов справочников по наилучшим доступным техникам"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30 сентября 2026 года № 222-П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113 Экологического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прилагаемый "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график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 проектов справочников по наилучшим доступным техникам".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климатической политики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приказа на государственном и русском языках в течение пяти рабочих дней со дня его подписания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экономики Республики Казахстан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промышленности и строительства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энергетики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водных ресурсов и ирригации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искусственного интеллекта 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 цифрового развития 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 № 222-П</w:t>
            </w:r>
          </w:p>
        </w:tc>
      </w:tr>
    </w:tbl>
    <w:bookmarkStart w:name="z3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разработки проектов справочников по наилучшим доступным техникам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Перечень разработки проектов справочников по наилучшим доступным техникам по следующим областям применения: *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производство мукомольной продукции;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убой животных на мясокомбинатах, мясохладобойнях;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производство молока и молочной продукции;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добыча, переработка общераспространенных полезных ископаемых;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очистка сточных вод при проведении работ и оказании услуг на предприятиях;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очистка выбросов загрязняющих веществ при производстве продукции (товаров);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производство напитков, за исключением слабоалкогольных и безалкогольных напитков;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добыча и переработка урановых руд;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производство редких цветных металлов;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разведение крупного рогатого скота;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производство стекла, включая стекловолокно, керамических изделий и плавление минеральных веществ;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дубление, крашение, выделка шкур и кож;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производство текстильных изделий (промывка, отбеливание, мерсеризация);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крашение текстильных волокон, отбеливание, крашение текстильной продукции.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перечень проектов справочников по наилучшим доступным техникам не является исчерпывающим и подлежит дополнению (актуализации) в случае появления в Республике Казахстан новых видов деятельности.</w:t>
      </w:r>
    </w:p>
    <w:bookmarkEnd w:id="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 № 222-П</w:t>
            </w:r>
          </w:p>
        </w:tc>
      </w:tr>
    </w:tbl>
    <w:bookmarkStart w:name="z5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разработки проектов справочников по наилучшим доступным техникам</w:t>
      </w:r>
    </w:p>
    <w:bookmarkEnd w:id="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п.п.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 год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пищевых растительных масел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мукомольной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Добыча, переработка общераспространенных полезных ископаемых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напитков, за исключением слабоалкогольных и безалкогольных напитков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стекла, включая стекловолокно, керамических изделий и плавление минеральных веществ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слабоалкогольных и безалкогольных напитков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Убой животных на мясокомбинатах, мясохладобойнях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Очистка выбросов загрязняющих веществ при производстве продукции (товаров)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текстильных изделий (промывка, отбеливание, мерсеризация)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Крашение текстильных волокон, отбеливание, крашение текстильной продукции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Интенсивное разведение свиней, сельскохозяйственной птицы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молока и молочной продукции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Разведение крупного рогатого скота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Дубление, крашение, выделка шкур и кож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Очистка сточных вод при проведении работ и оказании услуг на предприятиях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Добыча и переработка урановых руд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Производство редких цветных металлов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точные наименования проектов справочников по наилучшим доступным техникам будут определяться на каждый финансовый год согласно протоколам внутренней (ведомственной) бюджетной комиссии уполномоченного органа в области охраны окружающей среды.</w:t>
      </w:r>
    </w:p>
    <w:bookmarkEnd w:id="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