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5ed105" w14:textId="c5ed10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Карамендинского сельского округа Наурзумского района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Наурзумского района Костанайской области от 8 января 2026 года № 269.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Настоящее решение вводится в действие с 01.01.2026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Наурзумский районный маслихат РЕШИЛ: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Карамендинского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133 094,0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34 420,0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98 674,0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143 724,0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дефицит (профицит) бюджета – -10 630,0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финансирование дефицита (использование профицита) бюджета – 10 630,0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10 630,0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решения маслихата Наурзумского района Костанайской области от 22.06.2026 </w:t>
      </w:r>
      <w:r>
        <w:rPr>
          <w:rFonts w:ascii="Times New Roman"/>
          <w:b w:val="false"/>
          <w:i w:val="false"/>
          <w:color w:val="00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Учесть, что в бюджете Карамендинского сельского округа предусмотрен объем субвенций, передаваемых из районного бюджета на 2026 год в сумме 98 674,0 тысячи тенге.</w:t>
      </w:r>
    </w:p>
    <w:bookmarkEnd w:id="2"/>
    <w:bookmarkStart w:name="z1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2026 года.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Абенова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Наурзумского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08 января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269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Карамендинского сельского округа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решения маслихата Наурзумского района Костанайской области от 22.06.2026 </w:t>
      </w:r>
      <w:r>
        <w:rPr>
          <w:rFonts w:ascii="Times New Roman"/>
          <w:b w:val="false"/>
          <w:i w:val="false"/>
          <w:color w:val="ff0000"/>
          <w:sz w:val="28"/>
        </w:rPr>
        <w:t>№ 309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133094,0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98674,0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143724,0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77777,0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-10630,0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Наурзумского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08 января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269</w:t>
            </w:r>
          </w:p>
        </w:tc>
      </w:tr>
    </w:tbl>
    <w:bookmarkStart w:name="z2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Карамендинского сельского округа на 2027 год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100720,0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25971,0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Наурзумского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08 января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269</w:t>
            </w:r>
          </w:p>
        </w:tc>
      </w:tr>
    </w:tbl>
    <w:bookmarkStart w:name="z34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Карамендинского сельского округа на 2028 год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подоходный налог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103634,0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141704,0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физкультурно-оздоровительных и спортивных мероприятий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