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2081a" w14:textId="43208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села Шили Наурзумского района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Наурзумского района Костанайской области от 8 января 2026 года № 273.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Настоящее решение вводится в действие с 01.01.2026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Наурзумский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Утвердить бюджет села Шили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обьемах: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35688,0 тысяч тенге, в том числе по:</w:t>
      </w:r>
    </w:p>
    <w:bookmarkEnd w:id="2"/>
    <w:bookmarkStart w:name="z4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3865,0 тысяч тенге;</w:t>
      </w:r>
    </w:p>
    <w:bookmarkEnd w:id="3"/>
    <w:bookmarkStart w:name="z4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31823,0 тысячи тенге;</w:t>
      </w:r>
    </w:p>
    <w:bookmarkEnd w:id="4"/>
    <w:bookmarkStart w:name="z4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38634,7 тысячи тенге;</w:t>
      </w:r>
    </w:p>
    <w:bookmarkEnd w:id="5"/>
    <w:bookmarkStart w:name="z4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тенге;</w:t>
      </w:r>
    </w:p>
    <w:bookmarkEnd w:id="6"/>
    <w:bookmarkStart w:name="z4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-2946,7 тысяч тенге;</w:t>
      </w:r>
    </w:p>
    <w:bookmarkEnd w:id="7"/>
    <w:bookmarkStart w:name="z4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2946,7 тысяч тенге;</w:t>
      </w:r>
    </w:p>
    <w:bookmarkEnd w:id="8"/>
    <w:bookmarkStart w:name="z4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2946,7 тыс.тенге.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в редакции решения Наурзумского районного маслихата Костанайской области от 11.09.2026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бюджете села Шили предусмотрен объем субвенций, передаваемых из районного бюджета на 2026 год в сумме 31823,0 тысяч тенге.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2026 года.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Наурзумского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января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273</w:t>
            </w:r>
          </w:p>
        </w:tc>
      </w:tr>
    </w:tbl>
    <w:bookmarkStart w:name="z5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Шили на 2026 год</w:t>
      </w:r>
    </w:p>
    <w:bookmarkEnd w:id="12"/>
    <w:bookmarkStart w:name="z5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Наурзумского районного маслихата Костанайской области от 11.09.2026 </w:t>
      </w:r>
      <w:r>
        <w:rPr>
          <w:rFonts w:ascii="Times New Roman"/>
          <w:b w:val="false"/>
          <w:i w:val="false"/>
          <w:color w:val="ff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 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38634,7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-2946,7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Наурзумского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08 января 2026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273</w:t>
            </w:r>
          </w:p>
        </w:tc>
      </w:tr>
    </w:tbl>
    <w:bookmarkStart w:name="z28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Шили на 2027 год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31406,0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Наурзумского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08 января 2026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273</w:t>
            </w:r>
          </w:p>
        </w:tc>
      </w:tr>
    </w:tbl>
    <w:bookmarkStart w:name="z34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Шили на 2028 год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32062,0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