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bbb88" w14:textId="51bbb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отмене решения Наурзумского районного маслихата от 17 апреля 2026 года № 291 "О внесении изменений в решение маслихата от 23 ноября 2023 года № 55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Наурзумского районного маслихата Костанайской области от 11 сентября 2026 года № 321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Наурзумский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Отменить решение Наурзумского районного маслихата от 17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>№ 291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маслихата от 23 ноября 2023 года № 55 "Об утверждении Правил оказания социальной помощи, установления ее размеров и определения перечня отдельных категорий нуждающихся граждан".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