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e00402" w14:textId="3e0040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от 29 декабря 2025 года № 386 "О бюджете села Златоуст Сарыкольского района Костанайской области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Сарыкольского районного маслихата Костанайской области от 28 августа 2026 года № 452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Сарыкольский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 бюджете села Златоуст Сарыкольского района Костанайской области на 2026-2028 годы" от 29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386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села Златоуст Сарыкольского района на 2026-2028 годы согласно приложениям 1, 2 и 3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37 320,0 тысяч теңге, в том числе по: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8 890,0 тысяч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189,0 тысяч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0,0 тысяч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28 232,0 тысячи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59 629,1 тысяч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-22 309,1 тысяч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22 309,1 тысяч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22 309,1 тысяч теңге.";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Сарыкольского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Абжамалов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"28" августа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"29"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386</w:t>
            </w:r>
          </w:p>
        </w:tc>
      </w:tr>
    </w:tbl>
    <w:bookmarkStart w:name="z32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Златоуст Сарыкольского района на 2026 год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37 320,0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8 899,0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2 304,0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2 304,0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6 074,0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Земельный налог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3 193,0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2 782,0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 использование природных и других ресурсов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28 232,0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28 232,0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28 232,0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59 629,1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30 641,0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30 641,0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30 641,0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30 641,0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2 400,0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3 111,0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22 309,1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22 309,1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22 309,1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22 309,1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бюджетное кредитование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Сальдо по операциям с финансовыми активами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 (профицит)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-22 309,1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дефицита (использование профицита)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22 309,1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22 309,1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22 309,1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22 309,1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