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8ca9c7" w14:textId="98ca9c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маслихата от 9 января 2023 года № 179 "Об утверждении Положения о государственном учреждении "Аппарат Федоровского районного маслихата"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Федоровского районного маслихата Костанайской области от 18 сентября 2026 года № 269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Федоровский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Федоровского районного маслихата от 9 января 2023 года </w:t>
      </w:r>
      <w:r>
        <w:rPr>
          <w:rFonts w:ascii="Times New Roman"/>
          <w:b w:val="false"/>
          <w:i w:val="false"/>
          <w:color w:val="000000"/>
          <w:sz w:val="28"/>
        </w:rPr>
        <w:t>№ 179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Положения о государственном учреждении "Аппарат Федоровского районного маслихата"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"Аппарат Федоровского районного маслихата", утвержденное указанным решением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Федоровского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Исенгазин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сентября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января 2023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179</w:t>
            </w:r>
          </w:p>
        </w:tc>
      </w:tr>
    </w:tbl>
    <w:bookmarkStart w:name="z17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"Аппарат Федоровского районного маслихата"</w:t>
      </w:r>
    </w:p>
    <w:bookmarkEnd w:id="3"/>
    <w:bookmarkStart w:name="z1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"/>
    <w:bookmarkStart w:name="z1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Федоровского районного маслихата" (далее – Аппарат маслихата) является государственным органом Республики Казахстан, осуществляющим организационное, правовое, материально-техническое и иное обеспечение Федоровского районного маслихата (далее - маслихат) и его органов, оказывающим помощь депутатам в осуществлении их полномочий.</w:t>
      </w:r>
    </w:p>
    <w:bookmarkEnd w:id="5"/>
    <w:bookmarkStart w:name="z2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 маслихата не имеет ведомств.</w:t>
      </w:r>
    </w:p>
    <w:bookmarkEnd w:id="6"/>
    <w:bookmarkStart w:name="z2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Аппарат маслихата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7"/>
    <w:bookmarkStart w:name="z2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маслихата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языке, бланки установленного образца, счета в органах казначейства в соответствии с законодательством Республики Казахстан.</w:t>
      </w:r>
    </w:p>
    <w:bookmarkEnd w:id="8"/>
    <w:bookmarkStart w:name="z2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маслихата вступает в гражданско-правовые отношения от собственного имени.</w:t>
      </w:r>
    </w:p>
    <w:bookmarkEnd w:id="9"/>
    <w:bookmarkStart w:name="z2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маслихата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0"/>
    <w:bookmarkStart w:name="z2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Аппарат маслихата по вопросам своей компетенции в установленном законодательством порядке принимает решения, оформляемые приказами руководителя Аппарата маслихата и другими актами, предусмотренными законодательством Республики Казахстан.</w:t>
      </w:r>
    </w:p>
    <w:bookmarkEnd w:id="11"/>
    <w:bookmarkStart w:name="z2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Аппарата маслихата утверждаются в соответствии с законодательством Республики Казахстан.</w:t>
      </w:r>
    </w:p>
    <w:bookmarkEnd w:id="12"/>
    <w:bookmarkStart w:name="z2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индекс 111900, Республика Казахстан, Костанайская область, Федоровский район, село Федоровка, улица Красноармейская, 53.</w:t>
      </w:r>
    </w:p>
    <w:bookmarkEnd w:id="13"/>
    <w:bookmarkStart w:name="z2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Аппарата маслихата.</w:t>
      </w:r>
    </w:p>
    <w:bookmarkEnd w:id="14"/>
    <w:bookmarkStart w:name="z2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Аппарата маслихата осуществляется из местного бюджета в соответствии c законодательством Республики Казахстан.</w:t>
      </w:r>
    </w:p>
    <w:bookmarkEnd w:id="15"/>
    <w:bookmarkStart w:name="z3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Аппарату маслихата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маслихата.</w:t>
      </w:r>
    </w:p>
    <w:bookmarkEnd w:id="16"/>
    <w:bookmarkStart w:name="z31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Задачи, функции и полномочия Аппарата маслихата</w:t>
      </w:r>
    </w:p>
    <w:bookmarkEnd w:id="17"/>
    <w:bookmarkStart w:name="z3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 основной задачей является информационно-аналитическое, организационно-правовое и материально-техническое обеспечение деятельности маслихата и его органов, оказание помощи депутатам маслихата в осуществлении их полномочий.</w:t>
      </w:r>
    </w:p>
    <w:bookmarkEnd w:id="18"/>
    <w:bookmarkStart w:name="z3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19"/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0"/>
    <w:bookmarkStart w:name="z3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вступать в гражданско-правовые отношения с физическими и юридическими лицами, заключать договоры и совершать иные сделки в соответствии с законодательством Республики Казахстан;</w:t>
      </w:r>
    </w:p>
    <w:bookmarkEnd w:id="21"/>
    <w:bookmarkStart w:name="z3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заседаниях маслихата и его органов, а также иных мероприятиях, проводимых маслихатом;</w:t>
      </w:r>
    </w:p>
    <w:bookmarkEnd w:id="22"/>
    <w:bookmarkStart w:name="z3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от государственных органов, организаций, должностных лиц необходимые документы, сведения и иные материалы по вопросам, относящимся к компетенции маслихата;</w:t>
      </w:r>
    </w:p>
    <w:bookmarkEnd w:id="23"/>
    <w:bookmarkStart w:name="z3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государственные органы, организации, специалистов и экспертов к подготовке материалов и документов, выносимых на рассмотрение маслихата, в порядке, установленном законодательством;</w:t>
      </w:r>
    </w:p>
    <w:bookmarkEnd w:id="24"/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права, предусмотренные законодательством Республики Казахстан.</w:t>
      </w:r>
    </w:p>
    <w:bookmarkEnd w:id="25"/>
    <w:bookmarkStart w:name="z4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26"/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организационное, правовое, информационно-аналитическое, документационное и материально-техническое обеспечение деятельности маслихата, его органов и депутатов, включая подготовку материалов к заседаниям маслихата и его органов, а также иным мероприятиям, проводимым в рамках деятельности маслихата;</w:t>
      </w:r>
    </w:p>
    <w:bookmarkEnd w:id="27"/>
    <w:bookmarkStart w:name="z4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соблюдение требований законодательства Республики Казахстан при осуществлении своей деятельности;</w:t>
      </w:r>
    </w:p>
    <w:bookmarkEnd w:id="28"/>
    <w:bookmarkStart w:name="z4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обязанности, предусмотренные законодательством Республики Казахстан.</w:t>
      </w:r>
    </w:p>
    <w:bookmarkEnd w:id="29"/>
    <w:bookmarkStart w:name="z4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0"/>
    <w:bookmarkStart w:name="z4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организационное обеспечение деятельности маслихата, его председателя, постоянных и временных комиссий, иных органов маслихата и депутатов;</w:t>
      </w:r>
    </w:p>
    <w:bookmarkEnd w:id="31"/>
    <w:bookmarkStart w:name="z4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правовое обеспечение деятельности маслихата, его председателя, органов и депутатов;</w:t>
      </w:r>
    </w:p>
    <w:bookmarkEnd w:id="32"/>
    <w:bookmarkStart w:name="z4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подготовки, оформления и сопровождения проектов решений маслихата, иных документов и материалов, выносимых на рассмотрение маслихата и его органов;</w:t>
      </w:r>
    </w:p>
    <w:bookmarkEnd w:id="33"/>
    <w:bookmarkStart w:name="z4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организационно-методическое обеспечение деятельности депутатов при осуществлении ими своих полномочий;</w:t>
      </w:r>
    </w:p>
    <w:bookmarkEnd w:id="34"/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информационно-аналитическое обеспечение деятельности маслихата, его председателя, органов и депутатов;</w:t>
      </w:r>
    </w:p>
    <w:bookmarkEnd w:id="35"/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организационное обеспечение взаимодействия маслихата, его председателя, органов и депутатов с государственными органами, органами местного самоуправления, организациями, институтами гражданского общества и населением;</w:t>
      </w:r>
    </w:p>
    <w:bookmarkEnd w:id="36"/>
    <w:bookmarkStart w:name="z5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информационное сопровождение деятельности маслихата, его председателя, органов и депутатов, обеспечение взаимодействия со средствами массовой информации и информирования населения о деятельности маслихата;</w:t>
      </w:r>
    </w:p>
    <w:bookmarkEnd w:id="37"/>
    <w:bookmarkStart w:name="z5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документационное обеспечение деятельности маслихата, его председателя, органов и депутатов, ведение делопроизводства и архивного хранения документов;</w:t>
      </w:r>
    </w:p>
    <w:bookmarkEnd w:id="38"/>
    <w:bookmarkStart w:name="z5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организационное обеспечение рассмотрения обращений физических и юридических лиц, а также петиций, поступающих в маслихат, в соответствии с законодательством Республики Казахстан;</w:t>
      </w:r>
    </w:p>
    <w:bookmarkEnd w:id="39"/>
    <w:bookmarkStart w:name="z5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кадровой работы в Аппарате маслихата в соответствии с законодательством Республики Казахстан о государственной службе и трудовым законодательством;</w:t>
      </w:r>
    </w:p>
    <w:bookmarkEnd w:id="40"/>
    <w:bookmarkStart w:name="z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работы по вопросам соблюдения законодательства о государственной службе и противодействия коррупции;</w:t>
      </w:r>
    </w:p>
    <w:bookmarkEnd w:id="41"/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финансовое, материально-техническое и хозяйственное обеспечение деятельности Аппарата маслихата и деятельности маслихата в пределах компетенции Аппарата;</w:t>
      </w:r>
    </w:p>
    <w:bookmarkEnd w:id="42"/>
    <w:bookmarkStart w:name="z5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иных функций в соответствии с действующим законодательством Республики Казахстан.</w:t>
      </w:r>
    </w:p>
    <w:bookmarkEnd w:id="43"/>
    <w:bookmarkStart w:name="z58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Статус, полномочия руководителя Аппарата маслихата</w:t>
      </w:r>
    </w:p>
    <w:bookmarkEnd w:id="44"/>
    <w:bookmarkStart w:name="z5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деятельностью Аппарата маслихата осуществляется руководителем Аппарата маслихата, который несет персональную ответственность за выполнение возложенных на Аппарат маслихата задач и осуществление им своих полномочий.</w:t>
      </w:r>
    </w:p>
    <w:bookmarkEnd w:id="45"/>
    <w:bookmarkStart w:name="z6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Аппарата маслихата назначается на должность и освобождается от должности в соответствии с законодательством Республики Казахстан.</w:t>
      </w:r>
    </w:p>
    <w:bookmarkEnd w:id="46"/>
    <w:bookmarkStart w:name="z6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Аппарата маслихата не имеет заместителя.</w:t>
      </w:r>
    </w:p>
    <w:bookmarkEnd w:id="47"/>
    <w:bookmarkStart w:name="z6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Руководитель Аппарата маслихата осуществляет полномочия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Казахстан".</w:t>
      </w:r>
    </w:p>
    <w:bookmarkEnd w:id="48"/>
    <w:bookmarkStart w:name="z6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Исполнение полномочий руководителя Аппарата маслихата в период его отсутствия осуществляется в соответствии с действующим законодательством Республики Казахстан.</w:t>
      </w:r>
    </w:p>
    <w:bookmarkEnd w:id="49"/>
    <w:bookmarkStart w:name="z64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Аппарата маслихата</w:t>
      </w:r>
    </w:p>
    <w:bookmarkEnd w:id="50"/>
    <w:bookmarkStart w:name="z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Аппарат маслихата может иметь на праве оперативного управления обособленное имущество в случаях, предусмотренных законодательством.</w:t>
      </w:r>
    </w:p>
    <w:bookmarkEnd w:id="51"/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маслихата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52"/>
    <w:bookmarkStart w:name="z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Аппаратом маслихата, относится к коммунальной собственности.</w:t>
      </w:r>
    </w:p>
    <w:bookmarkEnd w:id="53"/>
    <w:bookmarkStart w:name="z6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Аппарат маслихата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4"/>
    <w:bookmarkStart w:name="z69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Аппарата маслихата</w:t>
      </w:r>
    </w:p>
    <w:bookmarkEnd w:id="55"/>
    <w:bookmarkStart w:name="z7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Аппарата маслихата осуществляются в соответствии с законодательством Республики Казахстан.</w:t>
      </w:r>
    </w:p>
    <w:bookmarkEnd w:id="5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