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807744" w14:textId="780774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 избирательных участков на территории города Павлодара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города Павлодара Павлодарской области от 22 января 2026 года № 2.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 Конституционного закона Республики Казахстан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аким города Павлодара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Образовать избирательные участки на территории города Павлодара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акима города Павлодара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данного решения возложить на руководителя аппарата акима города Павлодара.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Х. Хабылбеков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акима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Павлодара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января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</w:t>
            </w:r>
          </w:p>
        </w:tc>
      </w:tr>
    </w:tbl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с изменением внесенным решением акима города Павлодара Павлодарской области от 19.10.2026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</w:t>
      </w:r>
    </w:p>
    <w:bookmarkStart w:name="z2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микрорайон Жанаауыл улица 6 Жанааульская строение 6/1, государственное коммунальное казенное предприятие "Дворец культуры имени Естая" отдела культуры и развития языков города Павлодара, акимата города Павлодара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Жанааульская: 1А, 3, 16, 24;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1 Жанааульская: 1, 1/1, 1Б;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3 Жанааульская: 1, 1/1, 1/2, 1/3, 1/4, 1/5, 1/6, 1/11, 1А, 1Б, 1В, 1Г, 1Д, 1Е, 2, 2А, 2Б, 2/4, 3, 3А, 4, 5, 6, 6/1, 6/2, 7, 8, 8/1, 9, 10, 10/1, 10А, 11, 12, 13, 14, 14/1, 15, 16, 16/1, 18/1, 18/2, 20, 20/1, 22, 22/1;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 Жанааульская: 1, 2, 2/1, 4, 4А, 6, 6/1, 8, 8/1, 10/1, 10А, 10Б, 12, 12А, 14, 16, 16/1, 18, 18А, 18Б, 19/1, 20, 20/1, 20А, 20Б, 21, 22, 22А, 23, 23А, 25, 25А, 26, 27, 28, 29, 30, 31, 32, 33, 33А, 34, 35, 35А, 36, 37, 38, 38А, 39, 43, 44А, 45;</w:t>
      </w:r>
    </w:p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5 Жанааульская: 1, 2, 2/1, 2/2, 4, 5А, 6, 8, 10, 10А, 12, 14, 14/1, 14/2, 14/5, 14А, 14Б, 16, 18, 20, 20А, 22, 24, 26, 26А, 27;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6 Жанааульская: 1, 1/1, 1/5, 1А, 1Б, 1В, 1Г, 2, 3, 3/1, 3А, 4, 4А, 5, 5/2, 5А, 6, 6/1, 6А, 6Б, 6В, 7, 7А, 8, 8/1, 8/2, 9, 9А, 10А, 11, 11А, 12, 13, 14, 14/1, 14/2, 14/3, 15, 16, 16А, 16Б, 17, 18/1, 18А, 18Б, 19, 20, 20/1, 20Б, 21, 21А, 23, 23А, 24, 24А, 24Б, 24В, 25, 26, 26А, 27, 28, 29, 29/1, 29/3, 30, 30А, 30Б, 31, 32, 32А, 34, 34/1, 34А, 38, 40, 40А, 40Б, 42, 42/1, 42/2, 44, 44/1, 44/2, 46, 46А, 48, 48/2, 50, 50/1, 50/2, 52, 52/1, 52/2, 54, 54/1, 54/2;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7 Жанааульская: 1, 1А, 1Б, 2, 2/1, 2А, 2Б, 2Г, 3, 4, 5, 5/1, 5/2, 5/3, 6, 6/1, 6А, 7, 7А, 9, 11, 11/1, 12, 13, 15, 15А, 16, 18, 19, 19/1, 19/3, 19/4, 20, 23, 24, 25, 27, 27/1, 27/2, 28, 29, 33, 33/1, 33/2, 33А, 35, 35/1, 37, 39, 41, 43, 45, 47, 49;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8 Жанааульская: 1, 3, 5, 7, 9, 11, 13, 15, 17, 19, 21, 23, 24А, 33, 33Б;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9 Жанааульская: 1, 1Г, 1/1, 2, 3, 3/1, 3/2, 4, 5/1, 5/2, 6, 6/2, 7, 7/1, 7/2;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10 Жанааульская: 2/1, 2А, 4, 6.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</w:t>
      </w:r>
    </w:p>
    <w:bookmarkStart w:name="z5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Хромзаводская строение 1/1, коммунальное государственное учреждение "Специализированная детско-юношеская школа олимпийского резерва по плаванию" управления физической культуры и спорта Павлодарской области, акимата Павлодарской области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Аргынбаева: 1, 1А, 1Б, 1В, 1Г, 1Д, 2, 2/2, 2А, 3, 4, 4А, 5, 6, 7, 8, 9, 11, 12, 13, 14, 14/2;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Батурина: 1, 1А, 1Б, 1В, 3, 5, 7, 8, 9, 11, 13, 15, 17;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Ледовского: 37, 37/1, 41;</w:t>
      </w:r>
    </w:p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1 (Лесозавод): 1, 1Б, 4, 7/1, 7/2, 15, 19, 21, 35, 41, 43, 45;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1А: 1, 3, 7, 7/1;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2: 34;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2 (Лесозавод): 1А, 1Г, 5, 11, 13, 15, 18, 19, 20, 22, 22/1, 26, 28, 29, 30, 31, 32, 34, 36, 38;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3: 1, 2Б, 12;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3 (Лесозавод): 1, 1А, 2, 2Б, 3, 4, 5, 6, 7, 7/1, 7А, 8, 9, 10, 10/1, 10/2, 10А, 11, 12, 12/1, 13, 13А, 14, 15, 15/1, 15/2, 16, 17, 18, 20, 21;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3А: 1/1, 1/2, 2, 3, 5, 6, 8, 9;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4 (Лесозавод): 1, 1/1, 1А, 2, 3, 5, 7, 8, 9, 10, 11, 12, 13, 14, 15;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5 (Лесозавод): 4, 5, 9, 11, 12, 16, 18, 20, 22, 22/1, 26, 26/1, 32, 36, 40, 46, 52, 54, 64, 70, 72, 78, 80;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6 (Лесозавод): 3, 4, 8, 16, 18/1, 19, 20, 23, 26/2, 26/3, 29, 30, 34, 34А, 37, 38А, 41, 43;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1 (Хромзавод): 1А, 3, 3/1, 5, 5/1, 6, 7, 11, 11А, 14, 15, 23, 25, 27, 29, 33, 35, 37, 41, 43, 45, 100;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2 (Хромзавод): 1А, 3, 5, 7, 9, 11, 13, 14, 16, 17, 21, 22, 24, 25, 26, 27, 28, 29, 30, 31, 33, 34, 38;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3 (Хромзавод): 2Б, 3, 4, 6, 7, 8, 10, 12, 14, 16, 18;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4 (Хромзавод): 1, 2, 4, 5, 6, 7, 9, 11, 12, 14, 24;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5 (Хромзавод): 1, 3, 4, 5, 6, 7, 8, 9, 10, 11, 14, 16, 20, 22, 22/1, 28, 30А, 32, 32А, 34, 36, 38, 38А, 40, 42, 44, 46, 48, 50, 52А, 54, 56, 58, 62, 62А, 64, 66, 70, 72, 74, 76, 78;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6 (Хромзавод): 1, 3, 4, 5, 7, 9, 10, 10А, 11, 12, 14, 16, 17, 18, 18А, 19, 21, 23, 25, 26, 27, 28, 29, 30, 31, 33, 34, 35, 36, 37, 38, 38А, 38Б, 39, 40, 40А, 41, 42, 43, 45, 47, 49, 50;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Путинцева: 1, 2, 2/1, 3, 4, 4/1, 5, 5/1, 6, 6/1, 7, 7/1, 8, 8/1, 9, 9/1, 9/2, 9/3, 9/4, 10, 10/1, 11, 11/1, 12, 12/1, 13, 14, 14/1, 15, 16, 16/1, 17, 17/1, 17/2, 18, 18/1, 19, 19/1, 20, 21;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Хромзаводская: 1, 1/1, 1/6, 2, 3, 4, 5, 6, 7, 8, 9, 10, 11, 12, 13, 14, 15, 22;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Центральная: 1, 2, 4, 6, 7, 8, 9, 10, 10/2, 13, 15, 17, 17/1, 18, 20;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Центральный: 4, 6, 8, 8А, 10, 12, 12/9, 12А, 12Б, 65;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Шарипова: 2, 3, 4, 5, 6, 7, 8, 9, 10, 11, 11/1, 12, 13, 14, 15, 16, 17, 18, 19, 20, 21, 22, 23, 24, 25, 26, 27, 28, 29, 30, 31, 32.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3</w:t>
      </w:r>
    </w:p>
    <w:bookmarkStart w:name="z6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3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Местонахождение: село Мойылды улица Абая строение 1, коммунальное государственное учреждение "Средняя общеобразовательная школа № 38 города Павлодара" отдела образования города Павлодара, управления образования Павлодарской области 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Абая: 1, 2, 3, 5, 6, 7, 8, 10, 10/1, 10А, 11, 13, 15, 18, 280, 282, 282/1, 283, 284, 285;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Алаш Орда: 1, 2, 3, 4, 5, 6, 7, 8, 9, 10, 10А, 11, 12, 13, 14, 15, 16, 17, 18, 19, 20, 21, 22, 23;</w:t>
      </w:r>
    </w:p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Атамекен: 3, 4, 5, 6, 8, 9, 9/1, 9/2, 10, 10/2, 11/2, 12, 12/1, 12А, 14, 15, 16, 16/1, 18, 18/1, 18/2, 20/1, 22, 24;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Әл-Фараби: 77, 78, 80, 82, 83, 84, 88, 90, 93, 94, 95, 96, 97, 98, 99, 100, 101, 102, 103, 104, 105, 107, 108, 109, 239, 241, 242, 243, 245, 246, 247, 248, 249, 251, 252, 254, 255, 256, 259;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Бейбітшілік: 4, 6, 8, 10, 12, 16, 20, 21, 22, 23, 26, 27, 29, 30, 31, 32, 34, 35, 37, 38;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Жерұйық: 1, 1/1, 2, 3, 4, 5, 6, 7, 7/1, 8, 8А, 9, 10, 11, 12, 12А, 13, 14, 15, 16, 18/1, 18/2, 20, 21, 22, 27;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Қазыбек Би: 111, 112, 113, 116/1, 118, 119, 120, 121, 122, 123, 124, 128, 129, 130, 131, 132, 136, 138, 140, 142, 143, 143/1, 230, 231, 232, 233, 234, 238;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Қазына: 2, 2А, 3, 4, 5, 6, 7, 8, 9, 10, 11, 12, 13, 14, 16, 18, 20, 20/1;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Қабанбай батыр: 43, 187; </w:t>
      </w:r>
    </w:p>
    <w:bookmarkEnd w:id="46"/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Мектеп: 1, 2, 3, 5, 7, 9, 10, 11, 12, 13, 13/1, 45, 46, 47, 48, 51, 55, 56, 57, 59, 60, 62, 63, 65, 66, 67, 68, 69, 70, 71, 74, 261, 276, 277;</w:t>
      </w:r>
    </w:p>
    <w:bookmarkEnd w:id="47"/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Көкжиек: 1, 2, 3, 4, 5, 6, 7, 8;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Тұрар Рысқұлова: 148, 149, 150, 152, 154, 156, 157, 158, 159, 161, 170, 171, 174, 175, 176, 177, 180, 181, 182, 184, 185;</w:t>
      </w:r>
    </w:p>
    <w:bookmarkEnd w:id="49"/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Ұлы Дала: 1, 2, 3, 4, 5, 6, 7, 7А, 8, 9, 10, 11, 12, 13, 15, 23, 30;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Ыбырай Алтынсарина: 15, 190, 191, 195, 196, 202, 203, 207, 209, 214, 215, 217, 218, 221, 222, 225, 226, 229.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4</w:t>
      </w:r>
    </w:p>
    <w:bookmarkStart w:name="z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Олжабай батыр строение 43А, коммунальное государственное предприятие на праве хозяйственного ведения "Павлодарский машиностроительный колледж" управления образования Павлодарской области, акимата Павлодарской области</w:t>
      </w:r>
    </w:p>
    <w:bookmarkEnd w:id="52"/>
    <w:bookmarkStart w:name="z6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Бектурова: 1, 1/2, 1/3, 2, 5, 5А, 7, 9, 11, 15;</w:t>
      </w:r>
    </w:p>
    <w:bookmarkEnd w:id="53"/>
    <w:bookmarkStart w:name="z7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Космонавтов: 1, 1/50, 2, 4, 5, 6, 7;</w:t>
      </w:r>
    </w:p>
    <w:bookmarkEnd w:id="54"/>
    <w:bookmarkStart w:name="z7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2;</w:t>
      </w:r>
    </w:p>
    <w:bookmarkEnd w:id="55"/>
    <w:bookmarkStart w:name="z7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Олжабай батыр: 40, 43, 43/2, 43А, 44, 46, 48, 48/2, 48/3, 49, 54, 54/1, 54/2, 56;</w:t>
      </w:r>
    </w:p>
    <w:bookmarkEnd w:id="56"/>
    <w:bookmarkStart w:name="z7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1-й Зеленый: 18, 19, 20, 21, 22, 23, 24, 25;</w:t>
      </w:r>
    </w:p>
    <w:bookmarkEnd w:id="57"/>
    <w:bookmarkStart w:name="z7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2-й Зеленый: 1, 2, 3, 4, 5, 6, 7, 8, 9, 10, 11, 12, 13, 14, 15, 16, 17, 18, 19, 20, 21, 22, 23, 24, 25, 26, 27, 28, 29, 30;</w:t>
      </w:r>
    </w:p>
    <w:bookmarkEnd w:id="58"/>
    <w:bookmarkStart w:name="z7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Путейская: 2, 7, 40, 42, 44, 46, 48, 50, 52, 54, 56, 58;</w:t>
      </w:r>
    </w:p>
    <w:bookmarkEnd w:id="59"/>
    <w:bookmarkStart w:name="z7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Сормова: 4/1, 5, 5/1, 5/2, 8;</w:t>
      </w:r>
    </w:p>
    <w:bookmarkEnd w:id="60"/>
    <w:bookmarkStart w:name="z7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Торайгырова: 52, 54;</w:t>
      </w:r>
    </w:p>
    <w:bookmarkEnd w:id="61"/>
    <w:bookmarkStart w:name="z7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Торговая: 1, 3, 4, 5.</w:t>
      </w:r>
    </w:p>
    <w:bookmarkEnd w:id="62"/>
    <w:bookmarkStart w:name="z79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</w:t>
      </w:r>
    </w:p>
    <w:bookmarkEnd w:id="63"/>
    <w:bookmarkStart w:name="z8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Айманова 35, государственное учреждение "Областная казахская гимназия-интернат для одаренных детей имени И. Алтынсарина"</w:t>
      </w:r>
    </w:p>
    <w:bookmarkEnd w:id="64"/>
    <w:bookmarkStart w:name="z8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Айманова: 18, 19, 20, 21, 23, 24, 25, 26, 28, 29, 29/2, 30, 31, 31/1, 31/2, 31/3, 31/4, 32, 33, 33/1, 33/2, 34, 35, 35/1, 37/1, 37/2, 37/4.</w:t>
      </w:r>
    </w:p>
    <w:bookmarkEnd w:id="65"/>
    <w:bookmarkStart w:name="z82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6 </w:t>
      </w:r>
    </w:p>
    <w:bookmarkEnd w:id="66"/>
    <w:bookmarkStart w:name="z8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Айманова 37, коммунальное государственное учреждение "Средняя общеобразовательная школа № 35 города Павлодара" отдела образования города Павлодара, управления образования Павлодарской области</w:t>
      </w:r>
    </w:p>
    <w:bookmarkEnd w:id="67"/>
    <w:bookmarkStart w:name="z8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Айманова: 6, 7, 8, 9, 9/2, 9А, 10, 11, 12, 15, 16, 16/1, 16/3, 17, 36, 37, 38, 40, 47, 47/1.</w:t>
      </w:r>
    </w:p>
    <w:bookmarkEnd w:id="68"/>
    <w:bookmarkStart w:name="z85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7</w:t>
      </w:r>
    </w:p>
    <w:bookmarkEnd w:id="69"/>
    <w:bookmarkStart w:name="z8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Айманова 51, коммунальное государственное учреждение "Школа-лицей имени Аманжола Шамкенова города Павлодара" отдела образования города Павлодара, управления образования Павлодарской области</w:t>
      </w:r>
    </w:p>
    <w:bookmarkEnd w:id="70"/>
    <w:bookmarkStart w:name="z8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Айманова: 41, 42, 46, 48, 49;</w:t>
      </w:r>
    </w:p>
    <w:bookmarkEnd w:id="71"/>
    <w:bookmarkStart w:name="z8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Баян батыр: 6, 7, 8, 9, 10;</w:t>
      </w:r>
    </w:p>
    <w:bookmarkEnd w:id="72"/>
    <w:bookmarkStart w:name="z8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Олжабай батыр: 7/1.</w:t>
      </w:r>
    </w:p>
    <w:bookmarkEnd w:id="73"/>
    <w:bookmarkStart w:name="z90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8</w:t>
      </w:r>
    </w:p>
    <w:bookmarkEnd w:id="74"/>
    <w:bookmarkStart w:name="z9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Айманова 51, коммунальное государственное учреждение "Школа-лицей имени Аманжола Шамкенова города Павлодара" отдела образования города Павлодара, управления образования Павлодарской области</w:t>
      </w:r>
    </w:p>
    <w:bookmarkEnd w:id="75"/>
    <w:bookmarkStart w:name="z9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Айманова: 1, 2, 3, 4, 5, 50;</w:t>
      </w:r>
    </w:p>
    <w:bookmarkEnd w:id="76"/>
    <w:bookmarkStart w:name="z9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Баян батыр: 1, 3, 5;</w:t>
      </w:r>
    </w:p>
    <w:bookmarkEnd w:id="77"/>
    <w:bookmarkStart w:name="z9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Торайгырова: 6.</w:t>
      </w:r>
    </w:p>
    <w:bookmarkEnd w:id="78"/>
    <w:bookmarkStart w:name="z95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9</w:t>
      </w:r>
    </w:p>
    <w:bookmarkEnd w:id="79"/>
    <w:bookmarkStart w:name="z9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Олжабай батыр 9/1, коммунальное государственное предприятие на праве хозяйственного ведения "Павлодарский колледж сервиса и питания" управления образования Павлодарской области, акимата Павлодарской области</w:t>
      </w:r>
    </w:p>
    <w:bookmarkEnd w:id="80"/>
    <w:bookmarkStart w:name="z9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Бектурова: 2/1;</w:t>
      </w:r>
    </w:p>
    <w:bookmarkEnd w:id="81"/>
    <w:bookmarkStart w:name="z9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Баян батыр: 2, 14;</w:t>
      </w:r>
    </w:p>
    <w:bookmarkEnd w:id="82"/>
    <w:bookmarkStart w:name="z9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Генерала Дюсенова: 2/2, 4/8;</w:t>
      </w:r>
    </w:p>
    <w:bookmarkEnd w:id="83"/>
    <w:bookmarkStart w:name="z10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Олжабай батыр: 3, 6, 7, 9/1, 9/2, 11, 11/1, 13, 15, 16, 17, 18/3, 19, 20, 21, 30, 32, 34, 36;</w:t>
      </w:r>
    </w:p>
    <w:bookmarkEnd w:id="84"/>
    <w:bookmarkStart w:name="z10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Торайгырова: 10, 44.</w:t>
      </w:r>
    </w:p>
    <w:bookmarkEnd w:id="85"/>
    <w:bookmarkStart w:name="z102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10</w:t>
      </w:r>
    </w:p>
    <w:bookmarkEnd w:id="86"/>
    <w:bookmarkStart w:name="z10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Торайгырова строение 24, коммунальное государственное учреждение "Средняя общеобразовательная школа имени Султанмахмута Торайгырова города Павлодара" отдела образования города Павлодара, управления образования Павлодарской области</w:t>
      </w:r>
    </w:p>
    <w:bookmarkEnd w:id="87"/>
    <w:bookmarkStart w:name="z10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Торайгырова: 14, 18, 18/1, 20, 26, 28, 28/2, 30, 32, 34, 36, 42, 44/1.</w:t>
      </w:r>
    </w:p>
    <w:bookmarkEnd w:id="88"/>
    <w:bookmarkStart w:name="z105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11</w:t>
      </w:r>
    </w:p>
    <w:bookmarkEnd w:id="89"/>
    <w:bookmarkStart w:name="z10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площадь Конституции 1, государственное коммунальное казенное предприятие "Дворец культуры имени Естая" отдела культуры и развития языков города Павлодара, акимата города Павлодара</w:t>
      </w:r>
    </w:p>
    <w:bookmarkEnd w:id="90"/>
    <w:bookmarkStart w:name="z10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Сатпаева: 30, 32;</w:t>
      </w:r>
    </w:p>
    <w:bookmarkEnd w:id="91"/>
    <w:bookmarkStart w:name="z10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Астана: 6, 7, 8, 8/1, 10, 10/1;</w:t>
      </w:r>
    </w:p>
    <w:bookmarkEnd w:id="92"/>
    <w:bookmarkStart w:name="z10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Береговая: 1, 2, 3, 6, 9/1, 9А, 20, 23, 25, 26, 28;</w:t>
      </w:r>
    </w:p>
    <w:bookmarkEnd w:id="93"/>
    <w:bookmarkStart w:name="z11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Набережная: 1, 3, 3/2, 4, 5, 5/1;</w:t>
      </w:r>
    </w:p>
    <w:bookmarkEnd w:id="94"/>
    <w:bookmarkStart w:name="z11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Прибрежная: 16, 20;</w:t>
      </w:r>
    </w:p>
    <w:bookmarkEnd w:id="95"/>
    <w:bookmarkStart w:name="z11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Торайгырова: 1/2, 1/3, 1/4, 1/4/1, 1/4/2, 49, 53, 59, 59/1.</w:t>
      </w:r>
    </w:p>
    <w:bookmarkEnd w:id="96"/>
    <w:bookmarkStart w:name="z113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12</w:t>
      </w:r>
    </w:p>
    <w:bookmarkEnd w:id="97"/>
    <w:bookmarkStart w:name="z11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Астана строение 12, коммунальное государственное учреждение "Школа-лицей № 8 для одаренных детей" управления образования Павлодарской области</w:t>
      </w:r>
    </w:p>
    <w:bookmarkEnd w:id="98"/>
    <w:bookmarkStart w:name="z11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Сатпаева: 34, 36, 38, 40;</w:t>
      </w:r>
    </w:p>
    <w:bookmarkEnd w:id="99"/>
    <w:bookmarkStart w:name="z11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Астана: 7/1, 7/2, 12, 53;</w:t>
      </w:r>
    </w:p>
    <w:bookmarkEnd w:id="100"/>
    <w:bookmarkStart w:name="z11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Лермонтова: 4, 5, 11, 44;</w:t>
      </w:r>
    </w:p>
    <w:bookmarkEnd w:id="101"/>
    <w:bookmarkStart w:name="z11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Луговая: 1, 1/1, 1А, 2, 2А, 3, 3А, 4, 6, 6/1, 6А, 6Б, 7, 8, 10, 10А, 10Б, 12, 12/1, 12А, 12Б, 13, 14, 14Б, 18, 20, 53, 54, 76;</w:t>
      </w:r>
    </w:p>
    <w:bookmarkEnd w:id="102"/>
    <w:bookmarkStart w:name="z11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Набережная: 7, 9, 11, 109.</w:t>
      </w:r>
    </w:p>
    <w:bookmarkEnd w:id="103"/>
    <w:bookmarkStart w:name="z120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13</w:t>
      </w:r>
    </w:p>
    <w:bookmarkEnd w:id="104"/>
    <w:bookmarkStart w:name="z12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Академика Бектурова строение 14, коммунальное государственное учреждение "Специализированная школа-интернат-колледж олимпийского резерва" управления физической культуры и спорта Павлодарской области, акимата Павлодарской области</w:t>
      </w:r>
    </w:p>
    <w:bookmarkEnd w:id="105"/>
    <w:bookmarkStart w:name="z12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Бектурова: 8, 8/1, 15/1, 16, 18, 29;</w:t>
      </w:r>
    </w:p>
    <w:bookmarkEnd w:id="106"/>
    <w:bookmarkStart w:name="z12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Сатпаева: 1, 3, 5, 6, 10, 11, 14, 15;</w:t>
      </w:r>
    </w:p>
    <w:bookmarkEnd w:id="107"/>
    <w:bookmarkStart w:name="z12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Генерала Дюсенова: 1, 5, 6, 8, 10, 12, 13, 16, 17, 18, 19;</w:t>
      </w:r>
    </w:p>
    <w:bookmarkEnd w:id="108"/>
    <w:bookmarkStart w:name="z12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Олжабай батыр: 37;</w:t>
      </w:r>
    </w:p>
    <w:bookmarkEnd w:id="109"/>
    <w:bookmarkStart w:name="z12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Торайгырова: 61, 63, 65.</w:t>
      </w:r>
    </w:p>
    <w:bookmarkEnd w:id="110"/>
    <w:bookmarkStart w:name="z127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14</w:t>
      </w:r>
    </w:p>
    <w:bookmarkEnd w:id="111"/>
    <w:bookmarkStart w:name="z12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Генерала Дюсенова 22/1, филиал акционерного общества "Национальный центр повышения квалификации "Өрлеу" Институт профессионального развития по Павлодарской области"</w:t>
      </w:r>
    </w:p>
    <w:bookmarkEnd w:id="112"/>
    <w:bookmarkStart w:name="z12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Бектурова: 22, 24, 31, 33, 41;</w:t>
      </w:r>
    </w:p>
    <w:bookmarkEnd w:id="113"/>
    <w:bookmarkStart w:name="z13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Сатпаева: 17, 19, 21, 21/1, 25, 27, 29;</w:t>
      </w:r>
    </w:p>
    <w:bookmarkEnd w:id="114"/>
    <w:bookmarkStart w:name="z13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Генерала Дюсенова: 14, 18/1, 18/2, 18/3, 20, 22;</w:t>
      </w:r>
    </w:p>
    <w:bookmarkEnd w:id="115"/>
    <w:bookmarkStart w:name="z13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Лермонтова: 46, 48, 48/1, 60, 62.</w:t>
      </w:r>
    </w:p>
    <w:bookmarkEnd w:id="116"/>
    <w:bookmarkStart w:name="z133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15</w:t>
      </w:r>
    </w:p>
    <w:bookmarkEnd w:id="117"/>
    <w:bookmarkStart w:name="z13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Академика Сатпаева 104, коммунальное государственное учреждение "Областная универсальная научная библиотека имени С. Торайгырова" управления культуры, развития языков и архивного дела Павлодарской области, акимата Павлодарской области</w:t>
      </w:r>
    </w:p>
    <w:bookmarkEnd w:id="118"/>
    <w:bookmarkStart w:name="z13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Бектурова: 50, 50/1, 52, 52/1, 56, 56/1, 58, 58/1;</w:t>
      </w:r>
    </w:p>
    <w:bookmarkEnd w:id="119"/>
    <w:bookmarkStart w:name="z13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Сатпаева: 33, 35, 37, 43, 47, 104;</w:t>
      </w:r>
    </w:p>
    <w:bookmarkEnd w:id="120"/>
    <w:bookmarkStart w:name="z13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Каирбаева: 36;</w:t>
      </w:r>
    </w:p>
    <w:bookmarkEnd w:id="121"/>
    <w:bookmarkStart w:name="z13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Лермонтова: 1/5, 1/5/1, 1/5/2, 3, 45, 45/1, 47, 47/1, 49, 49/1, 49/2, 49А, 51, 53.</w:t>
      </w:r>
    </w:p>
    <w:bookmarkEnd w:id="122"/>
    <w:bookmarkStart w:name="z139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16</w:t>
      </w:r>
    </w:p>
    <w:bookmarkEnd w:id="123"/>
    <w:bookmarkStart w:name="z6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Местонахождение: улица Торайгырова 67, государственное учреждение "Комплекс "Музыкальный колледж-музыкальная школа-интернат для одаренных детей"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Бектурова: 17, 19, 21, 25, 27, 27/1;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Едіге би: 18, 61, 63, 76, 78;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Желтоқсан: 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4, 6, 8, 10, 14,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Торайгырова: 73, 75/1, 75/3, 75/4, 77;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Генерал Смағұлов: 74.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17</w:t>
      </w:r>
    </w:p>
    <w:bookmarkStart w:name="z14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площадь Победы строение 3/1, коммунальное государственное учреждение "Средняя общеобразовательная школа № 11 города Павлодара" отдела образования города Павлодара, управления образования Павлодарской области</w:t>
      </w:r>
    </w:p>
    <w:bookmarkEnd w:id="125"/>
    <w:bookmarkStart w:name="z149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Бектурова: 71, 75, 77;</w:t>
      </w:r>
    </w:p>
    <w:bookmarkEnd w:id="126"/>
    <w:bookmarkStart w:name="z15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Желтоқсан: 5, 6, 7, 13, 15А;</w:t>
      </w:r>
    </w:p>
    <w:bookmarkEnd w:id="127"/>
    <w:bookmarkStart w:name="z15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Каирбаева: 72, 74;</w:t>
      </w:r>
    </w:p>
    <w:bookmarkEnd w:id="128"/>
    <w:bookmarkStart w:name="z15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Лермонтова: 55, 59;</w:t>
      </w:r>
    </w:p>
    <w:bookmarkEnd w:id="129"/>
    <w:bookmarkStart w:name="z15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20, 20/2, 22, 24, 26;</w:t>
      </w:r>
    </w:p>
    <w:bookmarkEnd w:id="130"/>
    <w:bookmarkStart w:name="z15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Победы: 3/1.</w:t>
      </w:r>
    </w:p>
    <w:bookmarkEnd w:id="131"/>
    <w:bookmarkStart w:name="z155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18</w:t>
      </w:r>
    </w:p>
    <w:bookmarkEnd w:id="132"/>
    <w:bookmarkStart w:name="z156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Олжабай батыр строение 60, Некоммерческое акционерное общество "Павлодарский педагогический университет имени Әлкей Марғұлан"</w:t>
      </w:r>
    </w:p>
    <w:bookmarkEnd w:id="133"/>
    <w:bookmarkStart w:name="z157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Бұқар жырау: 1, 3, 3/1, 5;</w:t>
      </w:r>
    </w:p>
    <w:bookmarkEnd w:id="134"/>
    <w:bookmarkStart w:name="z158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Едіге би: 67, 69, 80, 80/1, 82, 82/1, 84;</w:t>
      </w:r>
    </w:p>
    <w:bookmarkEnd w:id="135"/>
    <w:bookmarkStart w:name="z159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1, 5, 9, 11, 13;</w:t>
      </w:r>
    </w:p>
    <w:bookmarkEnd w:id="136"/>
    <w:bookmarkStart w:name="z160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Олжабай батыр: 60, 60/1, 60/2;</w:t>
      </w:r>
    </w:p>
    <w:bookmarkEnd w:id="137"/>
    <w:bookmarkStart w:name="z16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Торайгырова: 56, 58/3, 79, 81, 83, 85, 85/5, 87, 89.</w:t>
      </w:r>
    </w:p>
    <w:bookmarkEnd w:id="138"/>
    <w:bookmarkStart w:name="z162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19 </w:t>
      </w:r>
    </w:p>
    <w:bookmarkEnd w:id="139"/>
    <w:bookmarkStart w:name="z16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Генерал Смағұлов 78, коммунальное государственное учреждение "Средняя общеобразовательная школа № 6 города Павлодара" отдела образования города Павлодара, управления образования Павлодарской области</w:t>
      </w:r>
    </w:p>
    <w:bookmarkEnd w:id="140"/>
    <w:bookmarkStart w:name="z16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Бұқар жырау: 2, 4, 6, 8, 8/1, 8/10, 10, 11, 11/1, 12, 15, 15/1;</w:t>
      </w:r>
    </w:p>
    <w:bookmarkEnd w:id="141"/>
    <w:bookmarkStart w:name="z165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Лермонтова: 82, 84, 84/1, 86, 88, 91;</w:t>
      </w:r>
    </w:p>
    <w:bookmarkEnd w:id="142"/>
    <w:bookmarkStart w:name="z16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17, 18, 21, 21/1;</w:t>
      </w:r>
    </w:p>
    <w:bookmarkEnd w:id="143"/>
    <w:bookmarkStart w:name="z16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Генерал Смағұлов: 78.</w:t>
      </w:r>
    </w:p>
    <w:bookmarkEnd w:id="144"/>
    <w:bookmarkStart w:name="z168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20 </w:t>
      </w:r>
    </w:p>
    <w:bookmarkEnd w:id="145"/>
    <w:bookmarkStart w:name="z16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Лермонтова строение 93/1, коммунальное государственное учреждение "Средняя общеобразовательная школа инновационного типа имени Ахмет Байтұрсынұлы города Павлодара" отдела образования города Павлодара, управления образования Павлодарской области</w:t>
      </w:r>
    </w:p>
    <w:bookmarkEnd w:id="146"/>
    <w:bookmarkStart w:name="z17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Бұқар жырау: 23, 25;</w:t>
      </w:r>
    </w:p>
    <w:bookmarkEnd w:id="147"/>
    <w:bookmarkStart w:name="z17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Каирбаева: 76, 80;</w:t>
      </w:r>
    </w:p>
    <w:bookmarkEnd w:id="148"/>
    <w:bookmarkStart w:name="z17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Лермонтова: 83, 85, 87, 87/1, 89, 90;</w:t>
      </w:r>
    </w:p>
    <w:bookmarkEnd w:id="149"/>
    <w:bookmarkStart w:name="z17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23, 25, 25/2, 29, 31/1.</w:t>
      </w:r>
    </w:p>
    <w:bookmarkEnd w:id="150"/>
    <w:bookmarkStart w:name="z174" w:id="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21 </w:t>
      </w:r>
    </w:p>
    <w:bookmarkEnd w:id="151"/>
    <w:bookmarkStart w:name="z17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Бұқар жырау 9/1, коммунальное государственное учреждение "Средняя общеобразовательная школа № 2 города Павлодара" отдела образования города Павлодара, управления образования Павлодарской области</w:t>
      </w:r>
    </w:p>
    <w:bookmarkEnd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Бұқар жырау: 7, 9, 9/1, 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6, 6/1, 6/2, 6/3, 8/1, 8/2;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Торайгырова: 66, 68, 72, 72/1, 89/1, 89/2, 91, 91/1, 93, 93/1, 95, 95/1, 97, 97/1, 99, 101, 103, 103/1, 105, 107, 109.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22 </w:t>
      </w:r>
    </w:p>
    <w:bookmarkStart w:name="z18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Бұқар жырау 9/2, коммунальное государственное учреждение "Специализированная детско-юношеская школа олимпийского резерва № 2" управления физической культуры и спорта Павлодарской области, акимата Павлодарской области</w:t>
      </w:r>
    </w:p>
    <w:bookmarkEnd w:id="153"/>
    <w:bookmarkStart w:name="z18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Бұқар жырау: 17, 21, 21/1;</w:t>
      </w:r>
    </w:p>
    <w:bookmarkEnd w:id="154"/>
    <w:bookmarkStart w:name="z18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Лермонтова: 92, 94, 102, 104, 106, 108, 110;</w:t>
      </w:r>
    </w:p>
    <w:bookmarkEnd w:id="155"/>
    <w:bookmarkStart w:name="z18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8, 8/3, 10, 10/1, 12, 16, 18, 18/1.</w:t>
      </w:r>
    </w:p>
    <w:bookmarkEnd w:id="156"/>
    <w:bookmarkStart w:name="z184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23 </w:t>
      </w:r>
    </w:p>
    <w:bookmarkEnd w:id="157"/>
    <w:bookmarkStart w:name="z18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Лермонтова строение 93, коммунальное государственное предприятие на праве хозяйственного ведения "Колледж информационных технологий" управления образования Павлодарской области, акимата Павлодарской области</w:t>
      </w:r>
    </w:p>
    <w:bookmarkEnd w:id="158"/>
    <w:bookmarkStart w:name="z18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Каирбаева: 82, 86, 88, 90, 96, 98;</w:t>
      </w:r>
    </w:p>
    <w:bookmarkEnd w:id="159"/>
    <w:bookmarkStart w:name="z18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Лермонтова: 93, 93/1, 93/2, 93/5, 96, 96/1, 98, 100, 100/1.</w:t>
      </w:r>
    </w:p>
    <w:bookmarkEnd w:id="160"/>
    <w:bookmarkStart w:name="z188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24 </w:t>
      </w:r>
    </w:p>
    <w:bookmarkEnd w:id="161"/>
    <w:bookmarkStart w:name="z18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Лермонтова строение 95, коммунальное государственное учреждение "Средняя общеобразовательная школа № 43 города Павлодара" отдела образования города Павлодара, управления образования Павлодарской области</w:t>
      </w:r>
    </w:p>
    <w:bookmarkEnd w:id="162"/>
    <w:bookmarkStart w:name="z19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Каирбаева: 104, 106;</w:t>
      </w:r>
    </w:p>
    <w:bookmarkEnd w:id="163"/>
    <w:bookmarkStart w:name="z19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Лермонтова: 107, 107/1, 109, 111, 113;</w:t>
      </w:r>
    </w:p>
    <w:bookmarkEnd w:id="164"/>
    <w:bookmarkStart w:name="z19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20, 22, 24.</w:t>
      </w:r>
    </w:p>
    <w:bookmarkEnd w:id="165"/>
    <w:bookmarkStart w:name="z193" w:id="1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25</w:t>
      </w:r>
    </w:p>
    <w:bookmarkEnd w:id="166"/>
    <w:bookmarkStart w:name="z19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Бакинская 4, коммунальное государственное учреждение "Средняя общеобразовательная школа имени Рафики Нұртазиной города Павлодара" отдела образования города Павлодара, управления образования Павлодарской области</w:t>
      </w:r>
    </w:p>
    <w:bookmarkEnd w:id="167"/>
    <w:bookmarkStart w:name="z19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Бакинская: 2, 2/1, 4, 6, 6/1, 6/2, 8;</w:t>
      </w:r>
    </w:p>
    <w:bookmarkEnd w:id="168"/>
    <w:bookmarkStart w:name="z19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Железнодорожная: 2, 2/1, 3, 3/1, 4, 5, 6, 7, 8, 10, 18;</w:t>
      </w:r>
    </w:p>
    <w:bookmarkEnd w:id="169"/>
    <w:bookmarkStart w:name="z19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Коммунальная: 1, 8/2;</w:t>
      </w:r>
    </w:p>
    <w:bookmarkEnd w:id="170"/>
    <w:bookmarkStart w:name="z19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Кудайбергена Сураганова: 1, 5, 9, 9/1, 11, 11/3, 13;</w:t>
      </w:r>
    </w:p>
    <w:bookmarkEnd w:id="171"/>
    <w:bookmarkStart w:name="z19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Павлова: 1, 2, 6, 8, 12, 14, 14/1, 16, 18, 20, 20/1, 20/2, 22;</w:t>
      </w:r>
    </w:p>
    <w:bookmarkEnd w:id="172"/>
    <w:bookmarkStart w:name="z200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переулок Железнодорожный: 7;</w:t>
      </w:r>
    </w:p>
    <w:bookmarkEnd w:id="173"/>
    <w:bookmarkStart w:name="z20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Сағадат Нұрмағамбетов: 5, 10, 10/2, 12;</w:t>
      </w:r>
    </w:p>
    <w:bookmarkEnd w:id="174"/>
    <w:bookmarkStart w:name="z20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Якова Геринга: 1, 2, 3, 4, 6, 7.</w:t>
      </w:r>
    </w:p>
    <w:bookmarkEnd w:id="175"/>
    <w:bookmarkStart w:name="z203" w:id="1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26 </w:t>
      </w:r>
    </w:p>
    <w:bookmarkEnd w:id="176"/>
    <w:bookmarkStart w:name="z210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Местонахождение: проспект Нұрсұлтан Назарбаев строение 1, коммунальное государственное казенное предприятие "Павлодарская областная филармония имени Исы Байзакова" управления культуры, развития языков и архивного дела Павлодарской области, акимата Павлодарской области </w:t>
      </w:r>
    </w:p>
    <w:bookmarkEnd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Кудайбергена Сураганова: 2, 2/1, 2/2, 4/1, 4/2, 10, 10/1, 12/1, 12/2, 112/2;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1/3, 2, 2/1, 3/2, 4, 4/1, 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Торайгырова: 111, 111/1, 111/2, 112/2, 113, 115, 117;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Фильтровальная: 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промышленная зона Центральная: 1, 2, 8, 10, 12, 26, 65, 67, 2031.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27</w:t>
      </w:r>
    </w:p>
    <w:bookmarkStart w:name="z211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Кудайбергена Сураганова строение 19, Ассоциация "Иртыштрансстрой"</w:t>
      </w:r>
    </w:p>
    <w:bookmarkEnd w:id="178"/>
    <w:bookmarkStart w:name="z212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Бакинская: 5;</w:t>
      </w:r>
    </w:p>
    <w:bookmarkEnd w:id="179"/>
    <w:bookmarkStart w:name="z213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Кудайбергена Сураганова: 12, 14/1, 14/2, 15, 16, 16/1, 18, 18/1, 20, 22;</w:t>
      </w:r>
    </w:p>
    <w:bookmarkEnd w:id="180"/>
    <w:bookmarkStart w:name="z21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Павлова: 5, 7, 9, 11, 11/1, 24, 24/1, 24/2.</w:t>
      </w:r>
    </w:p>
    <w:bookmarkEnd w:id="181"/>
    <w:bookmarkStart w:name="z215" w:id="1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28</w:t>
      </w:r>
    </w:p>
    <w:bookmarkEnd w:id="182"/>
    <w:bookmarkStart w:name="z216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Лермонтова 129, коммунальное государственное учреждение "Средняя общеобразовательная школа № 5 города Павлодара" отдела образования города Павлодара, управления образования Павлодарской области</w:t>
      </w:r>
    </w:p>
    <w:bookmarkEnd w:id="183"/>
    <w:bookmarkStart w:name="z217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Лермонтова: 119, 121, 123, 125, 129;</w:t>
      </w:r>
    </w:p>
    <w:bookmarkEnd w:id="184"/>
    <w:bookmarkStart w:name="z218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Павлова: 11/2, 11/3, 28, 30, 32, 34, 34/1, 36, 40, 42, 46;</w:t>
      </w:r>
    </w:p>
    <w:bookmarkEnd w:id="185"/>
    <w:bookmarkStart w:name="z219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23, 27.</w:t>
      </w:r>
    </w:p>
    <w:bookmarkEnd w:id="186"/>
    <w:bookmarkStart w:name="z220" w:id="1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29</w:t>
      </w:r>
    </w:p>
    <w:bookmarkEnd w:id="187"/>
    <w:bookmarkStart w:name="z221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Малайсары батыр 2, коммунальное государственное учреждение "Централизованная библиотечная система города Павлодара" отдела культуры и развития языков города Павлодара, акимата города Павлодара</w:t>
      </w:r>
    </w:p>
    <w:bookmarkEnd w:id="188"/>
    <w:bookmarkStart w:name="z222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Границы: улица Катаева: 9; </w:t>
      </w:r>
    </w:p>
    <w:bookmarkEnd w:id="189"/>
    <w:bookmarkStart w:name="z223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Малайсары батыр: 1/5, 2, 4, 6, 6/1;</w:t>
      </w:r>
    </w:p>
    <w:bookmarkEnd w:id="190"/>
    <w:bookmarkStart w:name="z224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Павлова: 44;</w:t>
      </w:r>
    </w:p>
    <w:bookmarkEnd w:id="191"/>
    <w:bookmarkStart w:name="z225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20/1, 25, 28, 29, 31, 33, 35.</w:t>
      </w:r>
    </w:p>
    <w:bookmarkEnd w:id="192"/>
    <w:bookmarkStart w:name="z226" w:id="1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30</w:t>
      </w:r>
    </w:p>
    <w:bookmarkEnd w:id="193"/>
    <w:bookmarkStart w:name="z227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Жүсіпбек Аймауытұлы строение 2, коммунальное государственное предприятие на праве хозяйственного ведения "Высший колледж электроники и коммуникаций" управления образования Павлодарской области, акимата Павлодарской области</w:t>
      </w:r>
    </w:p>
    <w:bookmarkEnd w:id="194"/>
    <w:bookmarkStart w:name="z228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Камзина: 1, 1/1, 1/2, 3, 4, 4/1;</w:t>
      </w:r>
    </w:p>
    <w:bookmarkEnd w:id="195"/>
    <w:bookmarkStart w:name="z229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Московская: 1, 3, 5, 7, 9, 11, 12, 12/1, 13, 14, 15, 16, 17, 18, 19, 20, 20/1, 21, 23;</w:t>
      </w:r>
    </w:p>
    <w:bookmarkEnd w:id="196"/>
    <w:bookmarkStart w:name="z230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Сағадат Нұрмағамбетов: 14, 16, 18, 18/1, 20, 20/1;</w:t>
      </w:r>
    </w:p>
    <w:bookmarkEnd w:id="197"/>
    <w:bookmarkStart w:name="z231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Якова Геринга: 8, 9, 10, 13.</w:t>
      </w:r>
    </w:p>
    <w:bookmarkEnd w:id="198"/>
    <w:bookmarkStart w:name="z232" w:id="1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31</w:t>
      </w:r>
    </w:p>
    <w:bookmarkEnd w:id="199"/>
    <w:bookmarkStart w:name="z233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Жүсіпбек Аймауытұлы строение 2, коммунальное государственное предприятие на праве хозяйственного ведения "Высший колледж электроники и коммуникаций" управления образования Павлодарской области, акимата Павлодарской области</w:t>
      </w:r>
    </w:p>
    <w:bookmarkEnd w:id="200"/>
    <w:bookmarkStart w:name="z234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Барнаульская: 25, 26, 27, 28, 29, 30, 31, 32, 33, 34, 35, 36, 37, 38, 39, 40, 41, 42, 43, 44, 45, 46, 47, 48, 49, 50, 51, 52, 53, 54, 55, 56, 57, 58;</w:t>
      </w:r>
    </w:p>
    <w:bookmarkEnd w:id="201"/>
    <w:bookmarkStart w:name="z235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Гурьевская: 25, 26, 27, 28, 29, 30, 31, 32, 33, 34, 35, 36, 37, 38, 39, 40, 41, 42, 43, 44, 45, 46, 47, 48, 49, 50, 51, 52, 52А, 53, 54, 55, 56, 57, 58;</w:t>
      </w:r>
    </w:p>
    <w:bookmarkEnd w:id="202"/>
    <w:bookmarkStart w:name="z236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Елгина: 25, 26, 27, 28, 29, 30, 31, 32, 32/1, 33, 34, 35, 36, 37, 38, 39, 40, 41, 42, 43, 44, 45, 46, 46/1, 46/2, 47, 47/1, 57;</w:t>
      </w:r>
    </w:p>
    <w:bookmarkEnd w:id="203"/>
    <w:bookmarkStart w:name="z237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Жүсіпбек Аймауытұлы: 2/1;</w:t>
      </w:r>
    </w:p>
    <w:bookmarkEnd w:id="204"/>
    <w:bookmarkStart w:name="z238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Иссык-Кульская: 25, 26, 27, 28, 29, 30, 31, 32, 33, 34, 35, 36, 37, 38, 39, 40, 41, 42, 43, 44, 45, 46;</w:t>
      </w:r>
    </w:p>
    <w:bookmarkEnd w:id="205"/>
    <w:bookmarkStart w:name="z239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Камзина: 6, 8, 9;</w:t>
      </w:r>
    </w:p>
    <w:bookmarkEnd w:id="206"/>
    <w:bookmarkStart w:name="z240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Карагандинская: 25, 26, 27, 28, 29, 30, 31, 32, 33, 34, 35, 36, 37, 38, 39, 40, 41, 42, 43, 44, 45, 46, 48, 50, 52, 54, 56, 58;</w:t>
      </w:r>
    </w:p>
    <w:bookmarkEnd w:id="207"/>
    <w:bookmarkStart w:name="z241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Кисловодская: 25, 26, 27, 28, 29, 30, 31, 32, 33, 34, 35, 36, 37, 38, 39, 40, 41, 42, 43, 44, 45, 46, 47, 48, 49, 50, 51, 52, 53, 54, 55, 56, 57, 58;</w:t>
      </w:r>
    </w:p>
    <w:bookmarkEnd w:id="208"/>
    <w:bookmarkStart w:name="z242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Комсомольская: 25, 26, 27, 28, 29, 30, 31, 32, 33, 34, 35, 36, 37, 38, 39, 40, 41, 42, 43, 44, 45, 46, 47, 48, 49, 50, 51, 52, 53, 54, 55, 56, 57, 58;</w:t>
      </w:r>
    </w:p>
    <w:bookmarkEnd w:id="209"/>
    <w:bookmarkStart w:name="z243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Красноярская: 25, 26, 27, 28, 29, 30, 31, 32, 33, 34, 35, 36, 37, 38, 39, 40, 41, 42, 43, 44, 45, 46, 46/1, 50, 52;</w:t>
      </w:r>
    </w:p>
    <w:bookmarkEnd w:id="210"/>
    <w:bookmarkStart w:name="z244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Крылова: 4, 12, 14;</w:t>
      </w:r>
    </w:p>
    <w:bookmarkEnd w:id="211"/>
    <w:bookmarkStart w:name="z245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Ленинградская: 25, 26, 27, 28, 29, 30, 31, 32, 33, 34, 35, 36, 37, 38, 39, 40, 41, 42, 43, 43/1, 44, 45, 46, 47, 48, 49, 50, 51, 52, 53, 54, 55, 56, 57, 58;</w:t>
      </w:r>
    </w:p>
    <w:bookmarkEnd w:id="212"/>
    <w:bookmarkStart w:name="z246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Московская: 25, 27, 29, 31, 33, 34, 34/1, 35, 37, 39, 41, 43, 45, 47, 49, 51, 53, 55, 56, 57;</w:t>
      </w:r>
    </w:p>
    <w:bookmarkEnd w:id="213"/>
    <w:bookmarkStart w:name="z247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Омская: 25, 26, 27, 28, 29, 30, 31, 32, 33, 34, 35, 36, 37, 38, 39, 40, 41, 42, 43, 44, 45, 46, 57/1;</w:t>
      </w:r>
    </w:p>
    <w:bookmarkEnd w:id="214"/>
    <w:bookmarkStart w:name="z248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Павлова: 13, 13/1, 15;</w:t>
      </w:r>
    </w:p>
    <w:bookmarkEnd w:id="215"/>
    <w:bookmarkStart w:name="z249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Ростовская: 25, 26, 27, 28, 29, 30, 31, 32, 33, 34, 35, 36, 37, 38, 39, 40, 41, 42, 43, 44, 45, 46, 47, 48, 49, 51, 52, 53, 54, 55, 56, 57, 58.</w:t>
      </w:r>
    </w:p>
    <w:bookmarkEnd w:id="216"/>
    <w:bookmarkStart w:name="z250" w:id="2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32</w:t>
      </w:r>
    </w:p>
    <w:bookmarkEnd w:id="217"/>
    <w:bookmarkStart w:name="z251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Камзина 16/1, коммунальное государственное казенное предприятие "Ясли-сад № 72 города Павлодара" отдела образования города Павлодара, управления образования Павлодарской области</w:t>
      </w:r>
    </w:p>
    <w:bookmarkEnd w:id="218"/>
    <w:bookmarkStart w:name="z252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Естая: 150/1;</w:t>
      </w:r>
    </w:p>
    <w:bookmarkEnd w:id="219"/>
    <w:bookmarkStart w:name="z253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Павлова: 21, 25, 27, 29, 31, 38;</w:t>
      </w:r>
    </w:p>
    <w:bookmarkEnd w:id="220"/>
    <w:bookmarkStart w:name="z254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Малайсары батыр: 8, 10.</w:t>
      </w:r>
    </w:p>
    <w:bookmarkEnd w:id="221"/>
    <w:bookmarkStart w:name="z255" w:id="2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33</w:t>
      </w:r>
    </w:p>
    <w:bookmarkEnd w:id="222"/>
    <w:bookmarkStart w:name="z256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Павлова строение 17, коммунальное государственное учреждение "Средняя общеобразовательная школа № 27 города Павлодара" отдела образования города Павлодара, управления образования Павлодарской области</w:t>
      </w:r>
    </w:p>
    <w:bookmarkEnd w:id="223"/>
    <w:bookmarkStart w:name="z257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Барнаульская: 59, 60, 61, 62, 63, 64, 65, 65/1, 65/2, 66, 67, 68, 69, 70, 71, 72, 73, 74, 75, 76, 77, 78, 79, 79А, 80, 81, 82, 83, 84, 85, 86, 87, 88, 89, 90, 91, 92, 93, 94, 95, 96, 97, 98, 99, 100, 101, 102, 103, 104, 105;</w:t>
      </w:r>
    </w:p>
    <w:bookmarkEnd w:id="224"/>
    <w:bookmarkStart w:name="z258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Камзина: 7, 10, 11, 12, 14, 15, 17, 18, 19, 19/1, 20/1, 20/2, 21, 23, 25, 27;</w:t>
      </w:r>
    </w:p>
    <w:bookmarkEnd w:id="225"/>
    <w:bookmarkStart w:name="z259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Малайсары батыр: 7/1, 12;</w:t>
      </w:r>
    </w:p>
    <w:bookmarkEnd w:id="226"/>
    <w:bookmarkStart w:name="z260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Московская: 59, 60, 61, 62, 63, 64, 65, 66, 67, 68, 69, 70, 71, 72, 73, 74, 75, 76, 77, 78, 79, 81, 83, 85, 87, 89, 91, 91А, 93, 95, 120;</w:t>
      </w:r>
    </w:p>
    <w:bookmarkEnd w:id="227"/>
    <w:bookmarkStart w:name="z261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Павлова: 17, 23.</w:t>
      </w:r>
    </w:p>
    <w:bookmarkEnd w:id="228"/>
    <w:bookmarkStart w:name="z262" w:id="2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34</w:t>
      </w:r>
    </w:p>
    <w:bookmarkEnd w:id="229"/>
    <w:bookmarkStart w:name="z263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Сағадат Нұрмағамбетов строение 134, коммунальное государственное учреждение "Инновационный центр творчества "Алтын сақа" управления образования Павлодарской области, акимата Павлодарской области.</w:t>
      </w:r>
    </w:p>
    <w:bookmarkEnd w:id="230"/>
    <w:bookmarkStart w:name="z264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Барнаульская: 1, 2, 3, 4, 5, 6, 7, 8, 9, 10, 11, 12, 13, 14, 15, 16, 17, 18, 19, 20, 21, 22, 23;</w:t>
      </w:r>
    </w:p>
    <w:bookmarkEnd w:id="231"/>
    <w:bookmarkStart w:name="z265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Гурьевская: 1, 2, 3, 4, 5, 6, 7, 8, 9, 10, 11, 12, 13, 14, 15, 16, 17, 18, 19, 20, 21, 22, 23, 24;</w:t>
      </w:r>
    </w:p>
    <w:bookmarkEnd w:id="232"/>
    <w:bookmarkStart w:name="z266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Елгина: 1, 2, 3, 4, 5, 6, 6А, 7, 8, 9, 10, 11, 12, 13, 14, 15, 16, 17, 18, 19, 20, 21, 22, 23, 24;</w:t>
      </w:r>
    </w:p>
    <w:bookmarkEnd w:id="233"/>
    <w:bookmarkStart w:name="z267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Заслонова: 3, 3/1, 7, 7А, 9, 11, 13, 15, 15/1, 17, 19, 21, 23, 25, 27, 29, 31, 33, 37, 39, 41, 43, 45, 47, 49, 51, 53, 55, 57;</w:t>
      </w:r>
    </w:p>
    <w:bookmarkEnd w:id="234"/>
    <w:bookmarkStart w:name="z268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Иссык-Кульская: 1, 2, 3, 4, 5, 6, 7, 8, 9, 10, 11, 12, 13, 14, 15, 16, 17, 18, 19, 20, 21, 22, 23, 24;</w:t>
      </w:r>
    </w:p>
    <w:bookmarkEnd w:id="235"/>
    <w:bookmarkStart w:name="z269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Карагандинская: 1, 2, 3, 4, 5, 6, 7, 8, 9, 10, 11, 12, 13, 14, 15, 16, 17, 18, 19, 20, 21, 22, 23, 24;</w:t>
      </w:r>
    </w:p>
    <w:bookmarkEnd w:id="236"/>
    <w:bookmarkStart w:name="z270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Кисловодская: 1, 2, 3, 4, 5, 6, 7, 8, 9, 10, 11, 12, 13, 14, 15, 16, 17, 18, 19, 20, 21, 22, 23, 24;</w:t>
      </w:r>
    </w:p>
    <w:bookmarkEnd w:id="237"/>
    <w:bookmarkStart w:name="z271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Комсомольская: 1, 1/1, 1/2, 2, 3, 4, 5, 6, 7, 8, 8/1, 9, 10, 11, 12, 13, 14, 15, 16, 17, 18, 19, 20, 21, 22, 23, 24;</w:t>
      </w:r>
    </w:p>
    <w:bookmarkEnd w:id="238"/>
    <w:bookmarkStart w:name="z272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Красноярская: 1, 1/1, 2, 3, 4, 5, 6, 7, 8, 9, 10, 11, 12, 13, 14, 15, 16, 17, 18, 19, 20, 21, 22, 23, 24;</w:t>
      </w:r>
    </w:p>
    <w:bookmarkEnd w:id="239"/>
    <w:bookmarkStart w:name="z273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Ленинградская: 1, 2, 3, 4, 5, 6, 7, 8, 9, 10, 11, 12, 13, 14, 15, 16, 17, 18, 19, 20, 21, 22, 23, 24;</w:t>
      </w:r>
    </w:p>
    <w:bookmarkEnd w:id="240"/>
    <w:bookmarkStart w:name="z274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Омская: 1, 2, 3, 4, 5, 6, 7, 8, 9, 10, 11, 12, 13, 14, 15, 16, 17, 18, 19, 20, 21, 22, 23, 24;</w:t>
      </w:r>
    </w:p>
    <w:bookmarkEnd w:id="241"/>
    <w:bookmarkStart w:name="z275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Ростовская: 1, 2, 3, 4, 5, 6, 7, 8, 9, 10, 11, 12, 13, 14, 15, 16, 17, 18, 19, 20, 21, 22, 23, 24;</w:t>
      </w:r>
    </w:p>
    <w:bookmarkEnd w:id="242"/>
    <w:bookmarkStart w:name="z276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Сағадат Нұрмағамбетов: 22, 24, 26, 28, 30, 32, 34, 36, 38, 40, 42, 44, 46, 48, 50, 52, 54, 56, 58, 60, 62, 64, 66, 68, 70, 72, 74, 76, 78, 78/1, 80, 82, 82/1, 84, 86, 88, 98, 100, 102, 102А, 104, 104/1, 106, 108, 110, 112, 114, 116, 116/1, 118, 122, 126, 128, 130А.</w:t>
      </w:r>
    </w:p>
    <w:bookmarkEnd w:id="243"/>
    <w:bookmarkStart w:name="z277" w:id="2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35</w:t>
      </w:r>
    </w:p>
    <w:bookmarkEnd w:id="244"/>
    <w:bookmarkStart w:name="z278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Московская 82, Павлодарский филиал Республиканского государственного казенного предприятия "Военно-техническая школа Министерства обороны Республики Казахстан"</w:t>
      </w:r>
    </w:p>
    <w:bookmarkEnd w:id="245"/>
    <w:bookmarkStart w:name="z279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Всеволода Иванова: 62/1, 63, 64, 65, 66, 67, 68, 69, 69/1, 70, 71, 72, 73, 73/1, 73/2, 74, 75, 75/2, 76, 77, 78, 79, 80, 81, 81/1, 81/2, 82, 83, 84, 85, 86, 86/1, 87, 88, 89, 90, 91, 92, 93, 93/2, 94, 95, 96, 97, 98, 99, 100;</w:t>
      </w:r>
    </w:p>
    <w:bookmarkEnd w:id="246"/>
    <w:bookmarkStart w:name="z280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Гурьевская: 59, 60, 61, 62, 63, 64, 65, 66, 67, 68, 69, 70, 71, 72, 73, 74, 75, 76, 77, 78, 79, 80, 81, 82, 83, 84, 85, 86, 87, 88, 89, 90, 91, 92, 93, 94, 95, 96, 97, 97/1, 97/2, 98, 99, 100, 101, 102, 103, 104;</w:t>
      </w:r>
    </w:p>
    <w:bookmarkEnd w:id="247"/>
    <w:bookmarkStart w:name="z281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Елгина: 59, 60, 61, 62, 63, 64, 65, 66, 67, 68, 69, 70, 71, 72, 73, 74, 75, 76, 77, 78, 79, 80, 81, 82, 83, 84, 85, 86, 87, 88, 89, 90, 91, 92, 93, 94, 95, 96, 97, 98, 99, 100, 101, 102, 103, 104, 105, 106, 107, 108, 109, 110, 111, 112, 113, 114;</w:t>
      </w:r>
    </w:p>
    <w:bookmarkEnd w:id="248"/>
    <w:bookmarkStart w:name="z282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Иссык-Кульская: 63, 64, 65, 66, 67, 68, 69, 70, 71, 72, 73, 74, 75, 76, 77, 78, 79, 80, 81, 82, 83, 84, 85, 86, 87, 88, 89, 90, 91, 92, 93, 94, 95, 96, 97, 98, 99, 100;</w:t>
      </w:r>
    </w:p>
    <w:bookmarkEnd w:id="249"/>
    <w:bookmarkStart w:name="z283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Карагандинская: 60, 61, 62, 63, 64, 65, 66, 67, 68, 69, 70, 71, 72, 73, 74, 75, 76, 77, 78, 79, 80, 81, 82, 83, 84, 85, 86, 87, 88, 89, 90, 91, 92, 93, 94, 95, 96, 97, 97/4, 98, 99, 99/1, 100, 102, 104, 106;</w:t>
      </w:r>
    </w:p>
    <w:bookmarkEnd w:id="250"/>
    <w:bookmarkStart w:name="z284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Кисловодская: 59, 60, 61, 62, 63, 64, 65, 66, 67, 68, 69, 70, 71, 72, 73, 74, 75, 76, 77, 78, 79, 80, 81, 82, 83, 84, 85, 86, 87, 88, 89, 90, 91, 92, 93, 94, 95, 96, 97, 98, 99, 100, 101, 102, 103, 104, 104/2, 105, 106;</w:t>
      </w:r>
    </w:p>
    <w:bookmarkEnd w:id="251"/>
    <w:bookmarkStart w:name="z285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Комсомольская: 59, 60, 61, 62, 63, 64, 65, 66, 66/1, 67, 68, 69, 70, 71, 72, 73, 74, 75, 76, 77, 78, 79, 80, 81, 82, 83, 84, 85, 86, 87, 88, 89, 90, 91, 92, 93, 94, 95, 96, 97, 98, 99, 100, 101, 102, 103, 104, 105, 106, 107;</w:t>
      </w:r>
    </w:p>
    <w:bookmarkEnd w:id="252"/>
    <w:bookmarkStart w:name="z286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Красноярская: 59, 59А, 60, 61, 62, 63, 64, 65, 66, 67, 68, 69, 69/1, 70, 71, 72, 73, 74, 74/1, 75, 76, 77, 78, 78/1, 81, 82, 83, 84, 85, 86, 87, 88, 89, 90, 91, 92, 93, 94, 95, 96, 97, 98, 99, 100, 101, 102, 103, 104, 105, 106, 107, 108, 109, 110, 111, 112, 113, 114;</w:t>
      </w:r>
    </w:p>
    <w:bookmarkEnd w:id="253"/>
    <w:bookmarkStart w:name="z287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Ленинградская: 59, 60, 60/1, 60/2, 61, 62, 63, 64, 65, 66, 67, 68, 69, 70, 71, 72, 73, 74, 75, 76, 77, 78, 79, 80, 81, 82, 83, 84, 85, 86, 87, 88, 89, 90, 91, 92, 93, 94, 95, 96, 96/1, 97, 98, 99, 100, 100/1, 101, 101/2, 102, 102/2, 103, 104, 104/1, 104/2, 104/3, 105, 106, 106/5, 107, 108, 109, 110, 111, 112, 113;</w:t>
      </w:r>
    </w:p>
    <w:bookmarkEnd w:id="254"/>
    <w:bookmarkStart w:name="z288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Омская: 59, 60, 61, 62, 63, 64, 65, 66, 67, 68, 69, 70, 71, 72, 73, 74, 75, 76, 77, 78, 79, 80, 81, 82, 83, 84, 85, 86, 87, 88, 89, 90, 91, 92, 93, 94, 95, 96, 97, 98, 99, 100, 101, 102, 103, 104, 105, 106, 107, 108, 109, 110, 111, 112, 113, 113/2, 114;</w:t>
      </w:r>
    </w:p>
    <w:bookmarkEnd w:id="255"/>
    <w:bookmarkStart w:name="z289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Ростовская: 59, 60, 61, 61А, 62, 63, 64, 65, 66, 67, 68, 69, 70, 71, 72, 73, 74, 75, 76, 77, 78, 78/1, 79, 80, 81, 82, 83, 84, 85, 86, 87, 88, 89, 90, 91, 92, 93, 94, 95, 96, 97, 98, 99, 100, 101, 102, 103, 104, 105, 106, 107, 108, 109, 110, 111, 112, 113, 114.</w:t>
      </w:r>
    </w:p>
    <w:bookmarkEnd w:id="256"/>
    <w:bookmarkStart w:name="z290" w:id="2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36</w:t>
      </w:r>
    </w:p>
    <w:bookmarkEnd w:id="257"/>
    <w:bookmarkStart w:name="z291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Украинская строение 38, коммунальное государственное предприятие на праве хозяйственного ведения "Павлодарский колледж технического сервиса" управления образования Павлодарской области, акимата Павлодарской области</w:t>
      </w:r>
    </w:p>
    <w:bookmarkEnd w:id="258"/>
    <w:bookmarkStart w:name="z292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Алмаатинская: 1, 2, 3, 4, 5, 6, 7, 8, 9, 10, 11, 12, 13, 14, 15, 16, 17, 18, 19, 20, 21, 22, 23, 24;</w:t>
      </w:r>
    </w:p>
    <w:bookmarkEnd w:id="259"/>
    <w:bookmarkStart w:name="z293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Всеволода Иванова: 1, 2, 3, 4, 5, 6, 7, 8, 9, 10, 11, 12, 13, 14, 15, 16, 17, 18, 19, 20, 21, 22, 23, 24;</w:t>
      </w:r>
    </w:p>
    <w:bookmarkEnd w:id="260"/>
    <w:bookmarkStart w:name="z294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Ермака: 2, 4, 5, 6, 7, 7/1, 8, 10, 11, 11/1, 11/2, 12, 13, 14, 15, 16, 18, 20, 22, 24;</w:t>
      </w:r>
    </w:p>
    <w:bookmarkEnd w:id="261"/>
    <w:bookmarkStart w:name="z295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Заслонова: 59, 59/1, 59/2, 67, 67/1, 69, 69/1, 69/2;</w:t>
      </w:r>
    </w:p>
    <w:bookmarkEnd w:id="262"/>
    <w:bookmarkStart w:name="z296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Львовская: 1, 2, 3, 4, 5, 6, 7, 8, 9, 10, 11, 12, 13, 14, 15, 16, 17, 18, 19, 20, 21, 22, 23, 24;</w:t>
      </w:r>
    </w:p>
    <w:bookmarkEnd w:id="263"/>
    <w:bookmarkStart w:name="z297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Муткенова: 1, 2, 3, 4, 5, 6, 7, 8, 9, 10, 11, 12, 13, 14, 15, 16, 17, 18, 19, 20, 21, 22, 23, 24;</w:t>
      </w:r>
    </w:p>
    <w:bookmarkEnd w:id="264"/>
    <w:bookmarkStart w:name="z298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Рижская: 1, 2, 3, 4, 5, 6, 7, 8, 9, 10, 11, 12, 13, 14, 15, 16, 17, 18, 19, 20, 21, 22, 23, 24;</w:t>
      </w:r>
    </w:p>
    <w:bookmarkEnd w:id="265"/>
    <w:bookmarkStart w:name="z299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Российская: 6;</w:t>
      </w:r>
    </w:p>
    <w:bookmarkEnd w:id="266"/>
    <w:bookmarkStart w:name="z300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Сағадат Нұрмағамбетов: 114/1, 118/1, 118/2, 120, 120/1, 120/2, 128/1, 130, 130/1, 134, 134А;</w:t>
      </w:r>
    </w:p>
    <w:bookmarkEnd w:id="267"/>
    <w:bookmarkStart w:name="z301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Смоленская: 1, 2, 3, 4, 5, 6, 7, 8, 9, 10, 11, 12, 13, 14, 15, 16, 17, 18, 19, 20, 21, 22, 23, 24. </w:t>
      </w:r>
    </w:p>
    <w:bookmarkEnd w:id="268"/>
    <w:bookmarkStart w:name="z302" w:id="2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37</w:t>
      </w:r>
    </w:p>
    <w:bookmarkEnd w:id="269"/>
    <w:bookmarkStart w:name="z303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Щедрина 60, коммунальное государственное учреждение "Средняя общеобразовательная школа имени Калижана Бекхожина" отдела образования города Павлодара, управления образования Павлодарской области</w:t>
      </w:r>
    </w:p>
    <w:bookmarkEnd w:id="270"/>
    <w:bookmarkStart w:name="z304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Алмаатинская: 25, 26, 27, 28, 29, 30, 31, 32, 33, 34, 35, 36, 37, 38, 39, 40, 41, 42, 43, 44, 45, 46, 50, 76, 76/1, 76/2, 78, 80;</w:t>
      </w:r>
    </w:p>
    <w:bookmarkEnd w:id="271"/>
    <w:bookmarkStart w:name="z305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Всеволода Иванова: 25, 26, 27, 28, 29, 30, 31, 32, 33, 34, 35, 36, 37, 38, 39, 39/1, 40, 41, 42, 43, 44, 45, 46, 47, 48, 49, 49/1, 50, 51, 52, 53, 54, 55, 56, 57, 58, 59, 60, 61;</w:t>
      </w:r>
    </w:p>
    <w:bookmarkEnd w:id="272"/>
    <w:bookmarkStart w:name="z306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Ермака: 13/1, 15/1, 17, 17/1, 19, 21, 23, 26, 28, 30, 32, 34, 36, 38, 40, 42, 44, 46, 48, 50, 52, 54, 56, 58;</w:t>
      </w:r>
    </w:p>
    <w:bookmarkEnd w:id="273"/>
    <w:bookmarkStart w:name="z307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Львовская: 25, 26, 27, 28, 29, 30, 31, 32, 33, 34, 35, 36, 37, 38, 39, 40, 41, 42, 43, 44, 45, 46, 75, 75/1, 75/2, 75/3, 75/4, 76, 77, 79;</w:t>
      </w:r>
    </w:p>
    <w:bookmarkEnd w:id="274"/>
    <w:bookmarkStart w:name="z308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Муткенова: 25, 26, 27, 28, 29, 30, 31, 32, 33, 34, 35, 36, 37, 38, 39, 40, 41, 42, 43, 44, 45, 46, 48, 48/1, 49, 50, 52, 53, 54;</w:t>
      </w:r>
    </w:p>
    <w:bookmarkEnd w:id="275"/>
    <w:bookmarkStart w:name="z309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Рижская: 25, 26, 27, 28, 29, 30, 31, 32, 33, 34, 35, 36, 37, 38, 39, 40, 41, 42, 43, 44, 45, 46, 68, 70, 74, 76, 76А, 78, 81;</w:t>
      </w:r>
    </w:p>
    <w:bookmarkEnd w:id="276"/>
    <w:bookmarkStart w:name="z310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Российская: 10, 14/1, 16/3, 16/4, 16/6, 18, 20, 22, 65, 69, 70;</w:t>
      </w:r>
    </w:p>
    <w:bookmarkEnd w:id="277"/>
    <w:bookmarkStart w:name="z311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Смоленская: 25, 26, 27, 28, 29, 30, 31, 32, 33, 34, 35, 36, 37, 38, 39, 40, 41, 42, 43, 44, 45, 46, 47, 48, 49, 50, 51, 52, 53, 54, 54А, 55, 56, 57, 60, 67;</w:t>
      </w:r>
    </w:p>
    <w:bookmarkEnd w:id="278"/>
    <w:bookmarkStart w:name="z312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Щедрина: 58, 58/1, 60, 60Г.</w:t>
      </w:r>
    </w:p>
    <w:bookmarkEnd w:id="279"/>
    <w:bookmarkStart w:name="z313" w:id="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38</w:t>
      </w:r>
    </w:p>
    <w:bookmarkEnd w:id="280"/>
    <w:bookmarkStart w:name="z314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Якова Геринга 79, коммунальное государственное учреждение "Средняя общеобразовательная школа № 18 города Павлодара" отдела образования города Павлодара, управления образования Павлодарской области</w:t>
      </w:r>
    </w:p>
    <w:bookmarkEnd w:id="281"/>
    <w:bookmarkStart w:name="z315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Алтайская: 81, 84, 86, 88, 90, 92, 94, 96, 98, 100, 102, 104, 106, 108, 110;</w:t>
      </w:r>
    </w:p>
    <w:bookmarkEnd w:id="282"/>
    <w:bookmarkStart w:name="z316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Минина: 40, 42, 75, 77, 79, 81, 83, 85, 87, 89, 91, 93, 95, 97, 99, 101, 103, 105, 107, 109;</w:t>
      </w:r>
    </w:p>
    <w:bookmarkEnd w:id="283"/>
    <w:bookmarkStart w:name="z317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Российская: 8, 8/1, 73, 73/1;</w:t>
      </w:r>
    </w:p>
    <w:bookmarkEnd w:id="284"/>
    <w:bookmarkStart w:name="z318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Сибирская: 84, 86, 87, 87/2, 88, 89, 90, 92, 94, 96, 98, 100, 102, 104, 106, 108;</w:t>
      </w:r>
    </w:p>
    <w:bookmarkEnd w:id="285"/>
    <w:bookmarkStart w:name="z319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Украинская: 60, 62, 64, 66, 66/1, 72, 74, 76/1, 80, 82, 88, 90, 90/1, 92, 97, 100, 101, 102, 108;</w:t>
      </w:r>
    </w:p>
    <w:bookmarkEnd w:id="286"/>
    <w:bookmarkStart w:name="z320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Щедрина: 5/1, 30, 30/1, 30/2;</w:t>
      </w:r>
    </w:p>
    <w:bookmarkEnd w:id="287"/>
    <w:bookmarkStart w:name="z321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Якутская: 83, 85, 87, 89, 91, 93, 95, 97, 99, 101, 103, 105, 107, 109.</w:t>
      </w:r>
    </w:p>
    <w:bookmarkEnd w:id="288"/>
    <w:bookmarkStart w:name="z322" w:id="2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39</w:t>
      </w:r>
    </w:p>
    <w:bookmarkEnd w:id="289"/>
    <w:bookmarkStart w:name="z323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Минина 31, коммунальное государственное казенное предприятие "Ясли-сад № 7 города Павлодара" отдела образования города Павлодара, управления образования Павлодарской области</w:t>
      </w:r>
    </w:p>
    <w:bookmarkEnd w:id="290"/>
    <w:bookmarkStart w:name="z324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Алтайская: 46, 48, 50, 52, 54, 56, 58, 58/1, 60, 62, 64, 68, 70, 72;</w:t>
      </w:r>
    </w:p>
    <w:bookmarkEnd w:id="291"/>
    <w:bookmarkStart w:name="z325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Жүсіпбек Аймауытұлы: 37/1, 80, 80/1, 82, 84, 86;</w:t>
      </w:r>
    </w:p>
    <w:bookmarkEnd w:id="292"/>
    <w:bookmarkStart w:name="z326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Заслонова: 61, 61А, 63, 63/1, 63А, 65;</w:t>
      </w:r>
    </w:p>
    <w:bookmarkEnd w:id="293"/>
    <w:bookmarkStart w:name="z327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Минина: 31, 32, 34, 36, 38, 38/1, 38/2, 45, 47, 47/1, 47/2, 49, 49/1, 49/2, 49/3, 51, 53, 55, 57, 57/2, 59, 61, 63, 65, 67, 69, 71, 71/1, 71/3, 73, 73/1;</w:t>
      </w:r>
    </w:p>
    <w:bookmarkEnd w:id="294"/>
    <w:bookmarkStart w:name="z328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Одесская: 1, 2, 3, 4, 5, 6, 7, 8, 9, 10, 11, 12, 13, 14, 15, 16, 17, 18, 19, 20, 21, 22, 23, 24, 25, 26, 27, 28, 29, 30;</w:t>
      </w:r>
    </w:p>
    <w:bookmarkEnd w:id="295"/>
    <w:bookmarkStart w:name="z329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Пензенская: 1, 2, 3, 4, 5, 6, 7, 8, 9, 10, 11, 12, 13, 14, 15, 16, 17, 18, 19, 20, 21, 22, 23, 24, 25, 26, 27, 28, 29, 30;</w:t>
      </w:r>
    </w:p>
    <w:bookmarkEnd w:id="296"/>
    <w:bookmarkStart w:name="z330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Сағадат Нұрмағамбетов: 73, 75, 75/1, 77, 77/1, 79, 132, 134/1, 136/2, 142/1;</w:t>
      </w:r>
    </w:p>
    <w:bookmarkEnd w:id="297"/>
    <w:bookmarkStart w:name="z331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Сибирская: 45, 46, 47, 48, 49, 50, 51, 51/1, 52, 53, 54, 55, 57, 58, 58/1, 59, 85;</w:t>
      </w:r>
    </w:p>
    <w:bookmarkEnd w:id="298"/>
    <w:bookmarkStart w:name="z332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Украинская: 1, 3, 5, 7, 9, 11, 13, 15, 17, 19, 21, 23, 25, 27, 29, 31, 33, 33/1, 35, 37, 38;</w:t>
      </w:r>
    </w:p>
    <w:bookmarkEnd w:id="299"/>
    <w:bookmarkStart w:name="z333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Хабаровская: 45, 46, 47, 47/1, 47/2, 48, 49, 50, 51, 52, 54, 55, 56, 57, 58, 58А, 59, 62, 63, 64, 65, 65/1, 66, 67, 69/1, 69/2, 69/3, 69/4, 70, 71, 72, 73, 74, 75;</w:t>
      </w:r>
    </w:p>
    <w:bookmarkEnd w:id="300"/>
    <w:bookmarkStart w:name="z334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Якова Геринга: 76, 76/1, 76/2, 79, 81, 83, 85, 85/1, 87;</w:t>
      </w:r>
    </w:p>
    <w:bookmarkEnd w:id="301"/>
    <w:bookmarkStart w:name="z335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Якутская: 45, 46, 47, 48, 49, 50, 51, 52, 53, 54, 55, 56, 57, 58, 59, 60.</w:t>
      </w:r>
    </w:p>
    <w:bookmarkEnd w:id="302"/>
    <w:bookmarkStart w:name="z336" w:id="3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40</w:t>
      </w:r>
    </w:p>
    <w:bookmarkEnd w:id="303"/>
    <w:bookmarkStart w:name="z337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Якова Геринга строение 78, коммунальное государственное предприятие на праве хозяйственного ведения "Павлодарский технологический колледж" управления образования Павлодарской области, акимата Павлодарской области</w:t>
      </w:r>
    </w:p>
    <w:bookmarkEnd w:id="304"/>
    <w:bookmarkStart w:name="z338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Алтайская: 57, 59, 61, 63, 65, 67, 69, 71, 73, 75, 77, 79;</w:t>
      </w:r>
    </w:p>
    <w:bookmarkEnd w:id="305"/>
    <w:bookmarkStart w:name="z339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Архангельская: 23, 25, 27, 29, 31, 33, 35, 37, 39, 41, 43, 44, 45, 45/1, 45/2, 46, 47, 47/1, 47/2, 48, 49, 49/1, 50, 52, 52/1, 54, 56, 57, 58, 58/1, 59, 60, 60А, 61, 62, 62/1, 63, 64, 64/1, 65, 66, 66/1, 67, 68, 68/1, 69, 70, 71, 72, 73, 74, 75, 76, 77, 78, 79, 80, 81, 83, 85, 87;</w:t>
      </w:r>
    </w:p>
    <w:bookmarkEnd w:id="306"/>
    <w:bookmarkStart w:name="z340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Дальневосточная: 44, 45, 45/1, 46, 47, 47/1, 48, 49, 49/1, 49/2, 50, 50/1, 51, 51/1, 52, 53, 53/1, 54, 55, 55/1, 56, 57, 57/1, 58, 59, 59/1, 60, 61, 61/1, 62, 63, 63/1, 64, 65, 65/1, 66, 67, 67/1, 68, 69, 69/1, 70, 71, 72, 73, 74, 75, 76, 77, 78, 79, 80, 81, 83, 84, 85, 86, 87, 88, 89, 90, 91, 92, 93, 94, 95, 96, 98, 100;</w:t>
      </w:r>
    </w:p>
    <w:bookmarkEnd w:id="307"/>
    <w:bookmarkStart w:name="z341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Дерова: 23, 24, 25, 26, 27, 28, 29, 30, 31, 32, 33, 35, 37, 39, 40, 41, 43, 44, 45, 46, 47, 48, 49, 50, 51, 52, 53, 54, 55, 56, 57, 58, 59, 60, 61, 62, 63, 64, 65, 66, 67, 68;</w:t>
      </w:r>
    </w:p>
    <w:bookmarkEnd w:id="308"/>
    <w:bookmarkStart w:name="z342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Днепропетровская: 57, 58, 59, 60, 61, 62, 63, 64, 65, 66, 67, 69, 70, 71, 72, 73, 74, 76, 77, 78, 80, 81, 82, 84;</w:t>
      </w:r>
    </w:p>
    <w:bookmarkEnd w:id="309"/>
    <w:bookmarkStart w:name="z343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Запорожская: 57, 58, 59, 60, 61, 62, 63, 64, 65, 66, 67, 68, 69, 70, 71, 72, 73, 74, 75, 76, 77, 78, 79, 80, 81, 82;</w:t>
      </w:r>
    </w:p>
    <w:bookmarkEnd w:id="310"/>
    <w:bookmarkStart w:name="z344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Муялдинская: 43, 44, 45, 46, 47, 48, 48/2, 50, 50/2, 51, 52, 53, 54, 54/1, 55, 56, 57, 58, 58/1, 59, 60, 61, 61/1, 62, 63, 64, 65, 66, 67, 68, 69, 70, 71, 72, 73, 74, 74/1, 75, 76, 77, 77/1, 77/2, 78, 79, 80, 81, 82, 83, 84, 85, 86, 87, 88, 88/1, 89, 90;</w:t>
      </w:r>
    </w:p>
    <w:bookmarkEnd w:id="311"/>
    <w:bookmarkStart w:name="z345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Сахалинская: 43, 44, 45, 46, 47, 47/1, 48, 49, 49/1, 50, 51, 51/1, 52, 53, 54, 55, 56, 57, 58, 58/1, 59, 61, 61/1, 63, 63А, 65;</w:t>
      </w:r>
    </w:p>
    <w:bookmarkEnd w:id="312"/>
    <w:bookmarkStart w:name="z346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Сулейменова: 23, 24, 25, 26, 27, 28, 30, 32, 34, 35, 36, 37, 38, 39, 40, 41, 41/1, 42, 43, 44, 45, 46, 47, 48, 49, 50, 51, 52, 53, 54, 55, 56, 57, 58, 59, 60, 61, 62, 63, 64, 65, 66, 67, 68, 69, 69/1, 70, 71, 72, 73, 74, 75, 76, 77, 78, 79, 80, 81, 82, 83, 84, 85, 86, 87, 88;</w:t>
      </w:r>
    </w:p>
    <w:bookmarkEnd w:id="313"/>
    <w:bookmarkStart w:name="z347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Таллинская: 43, 44, 45, 46, 47, 48, 49, 50, 51, 52, 53, 54, 55, 56, 57, 58, 60, 61, 62, 63, 64, 65, 66, 67, 68, 69, 70, 71, 72, 73, 74, 75, 76, 77, 78, 78А, 78Б, 79, 80, 81, 82, 83, 84, 85, 86, 87, 88, 88/5, 88А, 89, 90, 91, 92, 93, 94, 95, 96, 97;</w:t>
      </w:r>
    </w:p>
    <w:bookmarkEnd w:id="314"/>
    <w:bookmarkStart w:name="z348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Целинная: 43, 45, 46, 46/1, 47, 49, 50, 51, 53, 55, 57, 58, 58/1, 59, 59А, 60, 61, 62, 63, 64, 65, 66, 67, 68, 69, 70, 71, 72, 73, 74, 75, 76, 77, 78, 79, 80, 81, 82, 83, 84, 85, 86, 87, 88, 89, 90, 92, 94, 96, 98, 100, 102, 104, 106, 108;</w:t>
      </w:r>
    </w:p>
    <w:bookmarkEnd w:id="315"/>
    <w:bookmarkStart w:name="z349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Якова Геринга: 93, 95, 97.</w:t>
      </w:r>
    </w:p>
    <w:bookmarkEnd w:id="316"/>
    <w:bookmarkStart w:name="z350" w:id="3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41</w:t>
      </w:r>
    </w:p>
    <w:bookmarkEnd w:id="317"/>
    <w:bookmarkStart w:name="z351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поселок Атамекен улица Ахмет Байтұрсынұлы строение 14, коммунальное государственное учреждение "Средняя общеобразовательная школа № 33 города Павлодара" отдела образования города Павлодара, управления образования Павлодарской области</w:t>
      </w:r>
    </w:p>
    <w:bookmarkEnd w:id="318"/>
    <w:bookmarkStart w:name="z352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Алтынсарина: 3, 3А, 5, 6, 6А, 7, 8, 9, 10, 11, 11А, 12Б, 13, 14, 15, 16, 17, 18, 19, 20, 20/1, 20А, 21, 22, 23, 24, 25, 26, 27, 28, 28А, 29, 30, 31, 32, 33, 34, 35, 36, 37, 38, 39, 40, 41, 42, 43, 44, 45, 46, 47, 48, 49, 50, 51, 52, 53, 54, 55, 56, 57, 57/1, 58, 59, 60, 61, 62, 63, 64, 65, 66, 67, 68, 68А, 69, 70, 71, 72, 73, 74, 75, 76, 77, 77А, 78, 79, 80, 81, 81/1, 82, 83, 84, 85, 86А, 87, 87А, 88, 89, 90, 91, 92, 93, 94, 95, 96, 97, 98, 99, 99А, 100, 100/1, 101, 102, 103, 103А, 104, 105, 106, 107, 108, 109, 110, 111, 112, 113, 114, 115, 116, 117, 118, 119, 120, 121, 122, 123, 125, 126, 127, 128, 130, 132, 134, 136, 138, 140, 142, 144, 146, 148, 150, 152, 154, 154/1, 156, 158, 158/1, 158/2, 160, 160/1, 160/2;</w:t>
      </w:r>
    </w:p>
    <w:bookmarkEnd w:id="319"/>
    <w:bookmarkStart w:name="z353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Ахмет Байтұрсынұлы: 1, 2, 2А, 4, 6, 8, 10, 11, 12, 13, 14/1, 16, 17, 18, 19, 19/1, 19/2, 19/3, 19А, 20, 21А, 22, 24, 25, 26, 27, 28, 29, 29А, 30, 31, 32, 33, 34, 35, 36, 37, 38, 39, 40, 41, 42, 43, 44, 45, 46, 46/1, 46/2, 47, 48, 48/1, 49, 50, 51, 52, 53, 54, 55, 55А, 56, 57, 58, 58/3, 58А, 58Б, 58В, 59, 60, 61, 62, 63, 64, 65, 66, 67, 68, 69, 70, 71, 72, 73, 74, 75, 76, 77, 78, 79, 80, 81, 82, 83, 84, 85, 86, 87, 88, 89, 90, 91, 91А, 92, 93, 94, 95, 96, 96/1, 97, 98, 98/1, 99, 99А, 100, 100/1, 101, 101А, 102, 103, 103А, 104, 105, 106, 107, 107А, 108, 109, 110, 111, 112, 113, 115, 117, 117/1, 119, 121, 123, 125, 127;</w:t>
      </w:r>
    </w:p>
    <w:bookmarkEnd w:id="320"/>
    <w:bookmarkStart w:name="z354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Бокина: 1, 2, 3, 3А, 4, 6, 8, 8А, 10, 12, 14, 16, 18, 20;</w:t>
      </w:r>
    </w:p>
    <w:bookmarkEnd w:id="321"/>
    <w:bookmarkStart w:name="z355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Жангельдина: 1, 2, 2/1, 2/2, 2А, 2Б, 3, 4, 4А, 5, 6, 7, 7А, 8, 9, 10, 10А, 12, 12А, 13, 14, 15, 18, 19, 20, 21, 22, 23, 24, 25, 26;</w:t>
      </w:r>
    </w:p>
    <w:bookmarkEnd w:id="322"/>
    <w:bookmarkStart w:name="z356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Жібек жолы: 1, 2, 3, 4, 5, 6, 7, 8, 10, 12, 13, 14;</w:t>
      </w:r>
    </w:p>
    <w:bookmarkEnd w:id="323"/>
    <w:bookmarkStart w:name="z357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Жолкудукская: 1, 1А, 2, 3, 4, 5, 6, 7, 8, 9, 10, 11, 12, 13, 14, 15, 16, 17, 18, 18А;</w:t>
      </w:r>
    </w:p>
    <w:bookmarkEnd w:id="324"/>
    <w:bookmarkStart w:name="z358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Тараз: 1, 2, 3, 4, 5, 6, 8, 10;</w:t>
      </w:r>
    </w:p>
    <w:bookmarkEnd w:id="325"/>
    <w:bookmarkStart w:name="z359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 Маметовой: 2, 2А, 4, 6, 8, 10, 12, 12А, 14, 16, 18, 20, 22, 24, 26, 28, 30, 32, 33, 35, 36, 37, 37А, 38, 39, 40, 41, 41А, 42, 43, 44, 45, 45А, 46, 47, 47/1, 48, 49, 49/1, 49А, 50, 50А, 51, 52, 53, 54, 55, 56, 57, 58, 59, 60, 61, 62, 63, 64, 64А, 65, 66, 67, 68, 69, 70, 71, 72, 73, 74, 76, 76/1, 77, 78, 79, 79/2, 81/1, 83;</w:t>
      </w:r>
    </w:p>
    <w:bookmarkEnd w:id="326"/>
    <w:bookmarkStart w:name="z360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Макажанова: 1, 1/1, 1А, 2, 3, 3/1, 3А, 3Б, 4А, 5, 5/1, 6, 7, 7/1, 7А, 8, 9, 9/1, 11, 11/1, 12, 14, 14А, 15, 16, 17, 18, 18/1, 19, 19Б, 20, 21, 22, 22А, 22Б, 22Г, 23, 24, 25, 26, 26А, 26Б, 27, 28, 28/2, 28А, 29, 30, 30/1, 30А, 31, 32, 32/1, 32А, 33, 34, 35, 36, 37, 39, 40, 40/1, 41, 42, 43, 45, 47, 49, 51, 53, 55, 55А, 57, 59, 61, 63, 65, 67, 69, 70, 71, 72, 73, 74, 75, 76, 77, 78, 79, 80, 81, 82, 83, 84, 85, 86, 87, 88, 89, 90, 91, 92, 93, 94, 95, 96, 96/1, 97, 98, 99, 100, 101, 102, 102А, 103, 104, 105, 106, 107, 107А, 108, 109, 109А, 110, 111, 112, 113, 114, 114/2, 115, 116, 117, 118, 119, 120, 121, 122, 123, 123/1, 124, 125, 126, 126А, 127, 128, 129, 130, 130А, 131, 132, 133, 134, 135, 136, 137, 138, 139, 140, 142;</w:t>
      </w:r>
    </w:p>
    <w:bookmarkEnd w:id="327"/>
    <w:bookmarkStart w:name="z361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Түркістан: 1, 2, 3, 4, 5, 6, 7, 8, 9, 10, 10А, 10Б, 11, 12, 13, 14.</w:t>
      </w:r>
    </w:p>
    <w:bookmarkEnd w:id="328"/>
    <w:bookmarkStart w:name="z362" w:id="3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42</w:t>
      </w:r>
    </w:p>
    <w:bookmarkEnd w:id="329"/>
    <w:bookmarkStart w:name="z363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поселок Атамекен улица Сарыарқа строение 53/1, государственное коммунальное казенное предприятие "Дом культуры имени Жаяу Мусы"</w:t>
      </w:r>
    </w:p>
    <w:bookmarkEnd w:id="330"/>
    <w:bookmarkStart w:name="z364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А. Молдагуловой: 2, 3, 4, 4А, 5, 6, 7, 8, 8/1, 9, 9А, 10, 10/2, 11, 11А, 11/1, 11/2, 12, 13, 14, 15, 16, 17, 18, 19, 20, 21, 22, 23, 24, 25, 26, 26А, 27, 28, 29, 30, 31, 31А, 32, 33, 33А, 34, 35, 36, 37, 38, 39, 40, 41, 42, 43, 43А, 44, 45, 46, 47, 48, 50, 51, 52, 53, 54, 55, 55А, 56, 57, 58, 59, 60;</w:t>
      </w:r>
    </w:p>
    <w:bookmarkEnd w:id="331"/>
    <w:bookmarkStart w:name="z365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Ақжол: 1, 2, 3, 3А, 4, 5, 6, 7, 8, 9;</w:t>
      </w:r>
    </w:p>
    <w:bookmarkEnd w:id="332"/>
    <w:bookmarkStart w:name="z366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Джамбула: 1, 1/1, 1А, 2, 2А, 2Б, 3, 3/1, 4, 4А, 5, 6, 7, 7А, 8, 9, 10, 10/1, 10А, 11, 11/1, 11/2, 12, 12/2, 12А, 13, 13/1, 14, 14А, 15, 16, 16А, 17, 18, 19, 20, 21, 21А, 22, 22А, 23, 24;</w:t>
      </w:r>
    </w:p>
    <w:bookmarkEnd w:id="333"/>
    <w:bookmarkStart w:name="z367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Жасыбай батыр: 1, 2, 3, 5, 7, 9, 13, 13/1;</w:t>
      </w:r>
    </w:p>
    <w:bookmarkEnd w:id="334"/>
    <w:bookmarkStart w:name="z368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Жүсіпбек Аймауытов: 4, 5, 6, 7, 8, 8А, 9, 11, 12, 12А, 13, 14, 14А, 14Б, 14В, 15, 16, 17, 18, 19, 20, 21, 22, 23, 24, 25, 25/1, 26, 27, 28, 30, 33, 35, 37, 39, 41, 43, 45, 47, 49, 53, 55, 57, 59, 61;</w:t>
      </w:r>
    </w:p>
    <w:bookmarkEnd w:id="335"/>
    <w:bookmarkStart w:name="z369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Курмангазы: 1, 1А, 2, 2А, 3, 3А, 3/1, 4, 5, 6, 6/1, 7, 8, 9, 10, 11, 12, 13, 14, 16, 18, 20, 20А, 21, 21А, 22, 24, 26, 28, 30, 30А, 32, 34, 36, 38, 42, 48, 48А, 50, 50/1, 50А, 52, 54, 56, 58, 58А, 60, 60А, 62, 64, 66, 127;</w:t>
      </w:r>
    </w:p>
    <w:bookmarkEnd w:id="336"/>
    <w:bookmarkStart w:name="z370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Малайсары батыр: 1, 1А, 2, 2А, 3, 3А, 3Б, 4, 4А, 5, 6, 6А, 7, 7Б, 8, 8/1, 8А, 9, 10, 11, 12, 13, 13/1, 14, 15, 15А, 16, 17, 17/1, 17А, 18, 18А, 19, 19/1, 20, 20/1, 20А, 21, 22, 23, 23/1, 24, 24А, 25, 25А, 26, 27, 28, 29, 30, 31, 32, 33, 34, 35, 36, 37, 38, 38/1, 39, 40, 40/1, 41, 41А, 42, 42А, 43, 44, 45, 46;</w:t>
      </w:r>
    </w:p>
    <w:bookmarkEnd w:id="337"/>
    <w:bookmarkStart w:name="z371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Надирова: 1, 2, 3, 4, 5, 6, 7, 7А, 8, 9, 10, 10А, 10Б, 11, 12, 13, 14, 14А, 15, 16, 16А, 17, 18, 19, 19А, 20, 21, 22, 22А, 23, 24, 25, 26, 27, 28, 29, 30, 31, 32, 33, 34, 35, 36, 37, 38, 39, 40, 41, 42, 43, 44, 45, 46, 47, 47А, 49, 49/1, 51, 53, 55, 70, 70/1, 71, 72, 73, 73Б, 74, 75, 76, 77, 78, 79, 80, 81, 82, 83, 84, 85, 86, 87, 88, 89, 90, 92, 93, 94, 94А, 95, 95А, 96, 97, 98, 99, 100, 101, 102, 103, 104, 105, 106, 107, 108, 109, 110, 111, 111/1, 112, 113, 114, 115, 116, 117, 118, 120;</w:t>
      </w:r>
    </w:p>
    <w:bookmarkEnd w:id="338"/>
    <w:bookmarkStart w:name="z372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Олжабай батыр: 1, 1/2, 2, 2/6, 2А, 3, 4, 5, 6, 7, 8, 9, 9А, 10, 11, 11/1, 11/2, 11А, 11Б, 12, 13, 14, 15, 16, 17, 17А, 18, 19, 19/1, 19А, 19Б, 20, 20А, 21, 23, 26, 28, 30, 32, 34, 36, 37, 38, 40, 42, 44, 46, 48, 50, 52, 56, 58, 60; </w:t>
      </w:r>
    </w:p>
    <w:bookmarkEnd w:id="339"/>
    <w:bookmarkStart w:name="z373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Сарыарқа: 1, 2, 3, 4, 5, 6, 7, 8, 9, 10, 11, 12, 13, 14, 15, 15А, 16, 17, 17/1, 18, 19, 20, 21, 22, 23, 23А, 24, 25, 26, 27, 28, 29, 30, 31, 32, 33, 34, 36, 38, 40, 40/1, 40А, 42, 44, 46, 48, 50, 52, 53, 53А, 54, 55, 56, 56А, 57, 58, 59, 60, 61, 62, 63, 64, 65, 66, 67, 68, 69, 70, 71, 72, 73, 74, 75, 76, 77, 78, 79, 80, 81, 81/1, 82, 82А, 83, 84, 85, 86, 87, 88, 89, 90, 91, 91А, 92, 93, 94, 95, 95/1, 96, 97, 99, 99/1;</w:t>
      </w:r>
    </w:p>
    <w:bookmarkEnd w:id="340"/>
    <w:bookmarkStart w:name="z374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Шевченко: 2, 7, 8, 9, 10, 14, 15, 16.</w:t>
      </w:r>
    </w:p>
    <w:bookmarkEnd w:id="341"/>
    <w:bookmarkStart w:name="z375" w:id="3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43</w:t>
      </w:r>
    </w:p>
    <w:bookmarkEnd w:id="342"/>
    <w:bookmarkStart w:name="z376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поселок Атамекен улица Бұқар жырау 1, Товарищество с ограниченной ответственностью "Agrimer Zholkuduk"</w:t>
      </w:r>
    </w:p>
    <w:bookmarkEnd w:id="343"/>
    <w:bookmarkStart w:name="z377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Абылай хан: 1, 2, 2/1, 3, 4, 4/1, 5, 6, 7, 8, 9, 10, 11, 12, 13, 15, 16, 17, 19, 21, 23, 23/1;</w:t>
      </w:r>
    </w:p>
    <w:bookmarkEnd w:id="344"/>
    <w:bookmarkStart w:name="z378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Болашақ: 6;</w:t>
      </w:r>
    </w:p>
    <w:bookmarkEnd w:id="345"/>
    <w:bookmarkStart w:name="z379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Бөгенбай батыр: 1, 2, 3, 4, 5, 6, 7, 8, 9, 10, 11, 12, 13, 14, 15, 16, 17, 18, 19, 20, 21, 22, 23, 24, 25, 26, 27, 28, 29, 30, 31, 32, 33, 34, 35, 36, 37, 38, 39, 40, 41, 42, 43, 44, 45, 46, 47, 47/2, 48, 49, 50, 51, 52, 53, 54, 55, 55/1, 56;</w:t>
      </w:r>
    </w:p>
    <w:bookmarkEnd w:id="346"/>
    <w:bookmarkStart w:name="z380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Бұқар жырау: 1/2, 1А, 2, 3, 4, 5, 5/1, 6, 7, 8, 9, 14, 15, 16, 18, 28, 30/1, 36, 38;</w:t>
      </w:r>
    </w:p>
    <w:bookmarkEnd w:id="347"/>
    <w:bookmarkStart w:name="z381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Гауһар батыр: 1, 2, 3, 4, 5, 6, 7, 8, 9, 10, 11, 12, 13, 14, 15, 16, 17, 18, 19, 20, 21, 22, 23, 24, 25, 26, 27, 28, 29, 30, 31, 32, 32/1, 33, 34, 35, 36, 37, 38, 39, 40, 41, 42, 42А, 43, 44;</w:t>
      </w:r>
    </w:p>
    <w:bookmarkEnd w:id="348"/>
    <w:bookmarkStart w:name="z382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Ғарышкер: 1, 2, 3, 4, 5, 6, 7, 8, 9, 10, 11, 12, 13, 14, 16, 17, 18, 19, 20, 22;</w:t>
      </w:r>
    </w:p>
    <w:bookmarkEnd w:id="349"/>
    <w:bookmarkStart w:name="z383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Қабанбай батыр: 1, 2, 3, 4, 6, 8, 10, 12, 14, 16, 18, 20, 22, 24, 30, 32;</w:t>
      </w:r>
    </w:p>
    <w:bookmarkEnd w:id="350"/>
    <w:bookmarkStart w:name="z384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Қазыбек би: 1, 2, 3, 4, 5, 6, 7, 8, 9, 10, 13, 15, 17, 19, 21, 23, 25, 29, 30, 31, 31/1, 43, 45, 47, 49;</w:t>
      </w:r>
    </w:p>
    <w:bookmarkEnd w:id="351"/>
    <w:bookmarkStart w:name="z385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Калкаманская: 1, 2, 3, 3/1, 4, 5, 6, 8, 8/1, 8/3, 8/6, 9, 11;</w:t>
      </w:r>
    </w:p>
    <w:bookmarkEnd w:id="352"/>
    <w:bookmarkStart w:name="z386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Керуен: 1, 2А, 3, 4, 5, 6, 7, 8, 9, 10, 11, 12, 13, 14, 15, 16, 17, 17А, 18, 19, 20, 21, 23;</w:t>
      </w:r>
    </w:p>
    <w:bookmarkEnd w:id="353"/>
    <w:bookmarkStart w:name="z387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Отырар: 1, 2, 3, 4, 5, 6, 7, 8, 9, 10, 11, 12, 13, 14, 15, 16, 17, 18, 19, 20;</w:t>
      </w:r>
    </w:p>
    <w:bookmarkEnd w:id="354"/>
    <w:bookmarkStart w:name="z388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Сарайшық: 1, 2, 3, 5, 6А, 7, 9, 11, 13;</w:t>
      </w:r>
    </w:p>
    <w:bookmarkEnd w:id="355"/>
    <w:bookmarkStart w:name="z389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Сығанақ: 1, 2, 3, 4, 5, 6, 7, 8, 9, 10, 11, 12, 13, 14, 15, 16, 17, 18, 19, 20;</w:t>
      </w:r>
    </w:p>
    <w:bookmarkEnd w:id="356"/>
    <w:bookmarkStart w:name="z390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Терешковой: 3, 4, 5, 6, 7, 8, 9, 10, 11, 12, 13, 14, 15, 16, 17, 18, 19, 20, 21, 22, 23, 24, 25, 26, 27, 28, 29, 30, 31, 32, 33, 34, 35, 36, 37, 38, 39, 40, 41, 42, 43, 44, 45, 46, 47, 48, 49, 50, 51, 52, 53, 54, 55, 56, 57, 58, 59, 60, 61, 62;</w:t>
      </w:r>
    </w:p>
    <w:bookmarkEnd w:id="357"/>
    <w:bookmarkStart w:name="z391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Торайғыр би: 1, 2, 3, 4, 5, 6, 7, 8, 8/1, 9, 10, 11, 12, 12/2, 13, 14, 15, 16, 16/2, 17, 18, 19, 20, 21, 22, 23, 24, 25, 26, 27, 28, 29, 94;</w:t>
      </w:r>
    </w:p>
    <w:bookmarkEnd w:id="358"/>
    <w:bookmarkStart w:name="z392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Тохтарова: 4, 5, 6, 7, 9, 17, 19, 21;</w:t>
      </w:r>
    </w:p>
    <w:bookmarkEnd w:id="359"/>
    <w:bookmarkStart w:name="z393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Ш. Уәлиханов: 1, 2, 4, 6, 7, 9, 10, 11, 12, 13, 14, 15, 16, 17, 18, 19, 20, 21, 21А, 22, 23, 24, 25, 26, 27, 28, 29, 30, 31, 32, 33, 34, 35, 36, 37, 38, 39, 39А, 40, 41, 42, 43, 44, 44/1, 45, 46, 47, 48, 49, 50, 51, 51А, 52, 53, 54, 55, 56, 57, 58, 59, 61/1, 62, 63, 64, 65, 66, 67, 68, 69, 70, 71, 72, 73, 74, 75, 76, 77, 78, 79, 80, 81, 82, 83, 84, 85, 86, 86/1, 86/2, 87, 88, 88А, 90, 92, 94, 96, 98.</w:t>
      </w:r>
    </w:p>
    <w:bookmarkEnd w:id="360"/>
    <w:bookmarkStart w:name="z394" w:id="3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44</w:t>
      </w:r>
    </w:p>
    <w:bookmarkEnd w:id="361"/>
    <w:bookmarkStart w:name="z395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поселок Атамекен улица Панфилова строение 65, коммунальное государственное учреждение "Основная общеобразовательная школа № 32 города Павлодара" отдела образования города Павлодара, управления образования Павлодарской области</w:t>
      </w:r>
    </w:p>
    <w:bookmarkEnd w:id="362"/>
    <w:bookmarkStart w:name="z396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Айдагольская: 2, 2/1, 2А, 3, 3А, 4, 4А, 5, 6, 7, 8, 8А, 9, 10, 12, 13, 14, 15, 16, 17, 18, 18А, 19, 20, 21, 22, 23, 24;</w:t>
      </w:r>
    </w:p>
    <w:bookmarkEnd w:id="363"/>
    <w:bookmarkStart w:name="z397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Алаш: 1, 2, 3, 4, 5, 6, 7, 8, 9, 10, 11, 12, 13, 14, 15, 16, 17, 18, 19, 20, 21, 22, 23, 24, 25, 26, 27, 28, 29, 30, 31, 32, 33, 34, 35, 36, 38, 40;</w:t>
      </w:r>
    </w:p>
    <w:bookmarkEnd w:id="364"/>
    <w:bookmarkStart w:name="z398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Алтын сақа: 1, 3, 4, 5, 6, 8, 12, 14;</w:t>
      </w:r>
    </w:p>
    <w:bookmarkEnd w:id="365"/>
    <w:bookmarkStart w:name="z399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Әбілқайыр Баймолдин: 1, 3, 5, 7, 9, 11, 13, 15, 15А;</w:t>
      </w:r>
    </w:p>
    <w:bookmarkEnd w:id="366"/>
    <w:bookmarkStart w:name="z400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Береке: 1, 2, 3, 4, 5, 5А, 6, 7, 8, 9, 10, 11, 12, 13, 14, 15, 16, 17, 18, 19, 20, 21, 21А, 22, 23, 24, 25, 26, 27, 28, 29, 29/1, 29/2, 30, 31, 31/1, 31/2, 31А, 32, 33, 33/1, 34, 36, 36/1, 38, 40;</w:t>
      </w:r>
    </w:p>
    <w:bookmarkEnd w:id="367"/>
    <w:bookmarkStart w:name="z401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Достық: 1, 2, 3, 4, 5, 6, 7, 8, 9, 10, 11, 12, 13, 15, 16, 17;</w:t>
      </w:r>
    </w:p>
    <w:bookmarkEnd w:id="368"/>
    <w:bookmarkStart w:name="z402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Ертіс: 2, 3, 110, 110/1, 110/2, 110/3, 111/2;</w:t>
      </w:r>
    </w:p>
    <w:bookmarkEnd w:id="369"/>
    <w:bookmarkStart w:name="z403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Желтоқсан: 10, 12, 13, 14, 15, 16, 17, 18, 19, 19/2, 20, 21, 21/4, 22, 23, 24, 25, 26, 27, 28, 29, 30, 31, 32, 33, 34, 35, 36, 37, 38, 39, 39/1, 40, 42, 44, 46, 50, 50/1, 52, 54, 56, 58, 60, 62, 64, 68, 70, 72;</w:t>
      </w:r>
    </w:p>
    <w:bookmarkEnd w:id="370"/>
    <w:bookmarkStart w:name="z404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Қайнар: 12, 14, 15, 16, 17, 18, 20;</w:t>
      </w:r>
    </w:p>
    <w:bookmarkEnd w:id="371"/>
    <w:bookmarkStart w:name="z405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Көкжиек: 1, 1А, 1Б, 1В, 2, 2А, 3, 4, 4/1, 4/2, 4А, 5, 5А, 6, 7, 7А, 8, 9, 9/1, 12, 14, 16, 18, 20, 22, 24, 24А, 26, 28, 30, 32;</w:t>
      </w:r>
    </w:p>
    <w:bookmarkEnd w:id="372"/>
    <w:bookmarkStart w:name="z406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Куляш Байсеитовой: 1, 2, 3, 4, 5, 6, 7, 8, 9, 10, 11, 12, 13, 14, 15, 16;</w:t>
      </w:r>
    </w:p>
    <w:bookmarkEnd w:id="373"/>
    <w:bookmarkStart w:name="z407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Панфилова: 1, 2, 3, 4, 5, 6, 7, 8, 9, 10, 11, 12, 13, 14, 15, 16, 17, 18, 19, 20, 21, 22, 22/1, 23, 24, 25, 26, 27, 28, 29, 30, 31, 32, 33, 34, 35, 36, 37, 38, 39, 40, 41, 42, 43, 44, 45, 45А, 46, 47, 48, 49, 50, 51, 52, 53, 54, 55, 56, 57, 58, 59, 60, 61, 62, 63, 64, 65, 66, 67, 68, 69, 70, 71, 72, 73, 74, 75, 75/1, 76, 77, 78, 79, 80, 81, 82, 83, 84, 85, 86, 87, 88, 89, 90, 91, 92, 93, 94, 95, 96, 98, 100, 102, 104, 104А, 105, 106, 107, 108, 109, 110, 111, 112, 112/1, 114, 116;</w:t>
      </w:r>
    </w:p>
    <w:bookmarkEnd w:id="374"/>
    <w:bookmarkStart w:name="z408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Саржайлау: 1, 2, 2А, 3, 4, 5, 6, 6/1, 6/2, 7, 8;</w:t>
      </w:r>
    </w:p>
    <w:bookmarkEnd w:id="375"/>
    <w:bookmarkStart w:name="z409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Тәуелсіздік: 1, 2, 3, 4, 5, 6, 7, 8, 9, 10, 11, 12, 13, 14, 15, 16, 17, 18, 19, 20, 21, 22, 23, 24, 25, 26, 27, 28, 29, 30, 31, 32, 33, 34, 35, 36, 37, 38, 39, 40, 41, 41А, 42, 43, 44, 45, 46, 47, 48, 49, 50, 51, 52, 53, 54, 55, 56, 57, 58, 59, 60, 61, 62, 63, 64, 65, 66, 67, 68, 69, 69/1, 70, 71, 72, 73, 73А, 74, 75, 76, 77, 78, 79, 80, 81, 82, 83, 84, 85, 86, 87, 88, 89, 90, 91, 92, 93, 94, 95, 96, 97, 98, 98/1, 98/2, 99, 100, 101, 101А, 102, 103, 104, 105, 106, 107, 108, 109, 110, 111, 112, 112/1, 113, 114, 115, 116, 117, 118, 120, 122, 124, 126, 128, 130, 132, 134, 136, 138, 140, 142, 144, 144А, 146, 148, 150, 152, 154, 156, 158;</w:t>
      </w:r>
    </w:p>
    <w:bookmarkEnd w:id="376"/>
    <w:bookmarkStart w:name="z410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Тұран: 1, 2, 4, 6, 8;</w:t>
      </w:r>
    </w:p>
    <w:bookmarkEnd w:id="377"/>
    <w:bookmarkStart w:name="z411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Шәмші Қалдаяқов: 1, 2, 2/1, 3, 4, 5, 6, 7, 8, 9, 10, 10А, 11, 12, 13, 14, 15, 16, 17, 18, 19, 20, 21, 22, 23, 24, 25, 26, 27, 28, 29, 30, 31, 32, 33, 34, 35, 36, 37, 38, 39, 40, 41, 42, 44, 46, 48, 50, 52, 54, 56, 58, 60, 62, 64, 66, 68, 70, 74, 76, 78, 80, 82, 84, 86, 88, 90, 92, 94;</w:t>
      </w:r>
    </w:p>
    <w:bookmarkEnd w:id="378"/>
    <w:bookmarkStart w:name="z412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Шолохова: 1, 2, 2А, 4, 5, 6, 7, 8, 12, 13;</w:t>
      </w:r>
    </w:p>
    <w:bookmarkEnd w:id="379"/>
    <w:bookmarkStart w:name="z413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Энбекшинская: 1, 2, 2/1, 3, 4, 5, 6, 7, 8, 9, 10, 11, 12, 13, 14, 15, 16, 17, 18, 19, 20, 21, 21А, 22, 23, 25, 27, 27К1, 29, 31.</w:t>
      </w:r>
    </w:p>
    <w:bookmarkEnd w:id="380"/>
    <w:bookmarkStart w:name="z414" w:id="3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45</w:t>
      </w:r>
    </w:p>
    <w:bookmarkEnd w:id="381"/>
    <w:bookmarkStart w:name="z415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Российская строение 57/3, коммунальное государственное предприятие на праве хозяйственного ведения "Павлодарский областной онкологический диспансер" управления здравоохранения Павлодарской области, акимата Павлодарской области.</w:t>
      </w:r>
    </w:p>
    <w:bookmarkEnd w:id="382"/>
    <w:bookmarkStart w:name="z416" w:id="3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46</w:t>
      </w:r>
    </w:p>
    <w:bookmarkEnd w:id="383"/>
    <w:bookmarkStart w:name="z417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Щедрина 63, коммунальное государственное предприятие на праве хозяйственного ведения "Павлодарская областная больница имени Г.Султанова" управления здравоохранения Павлодарской области, акимата Павлодарской области.</w:t>
      </w:r>
    </w:p>
    <w:bookmarkEnd w:id="384"/>
    <w:bookmarkStart w:name="z418" w:id="3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47</w:t>
      </w:r>
    </w:p>
    <w:bookmarkEnd w:id="385"/>
    <w:bookmarkStart w:name="z419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Батурина строение 4/1, коммунальное государственное предприятие на праве хозяйственного ведения "Павлодарская городская больница № 3" Управления здравоохранения Павлодарской области, акимата Павлодарской области.</w:t>
      </w:r>
    </w:p>
    <w:bookmarkEnd w:id="386"/>
    <w:bookmarkStart w:name="z420" w:id="3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48</w:t>
      </w:r>
    </w:p>
    <w:bookmarkEnd w:id="387"/>
    <w:bookmarkStart w:name="z449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Павлодарское улица Ыбырай Алтынсарин 60/1, коммунальное государственное учреждение "Средняя общеобразовательная школа № 40 города Павлодара" отдела образования города Павлодара, управления образования Павлодарской области</w:t>
      </w:r>
    </w:p>
    <w:bookmarkEnd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Абая: 2, 4, 8, 10, 12, 14, 20, 22, 24, 26, 28, 30, 32, 32/1, 34, 34/1, 36, 38;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Алтын Орда: 1, 1А, 2, 3, 4, 5, 6, 7, 7А, 8, 9, 9А, 10, 10/1, 11, 11А, 11Б, 12, 13, 13А, 14, 15, 15А, 16, 17, 18, 19, 20, 21, 22, 23, 23/1, 23/2, 24, 25, 26, 27, 28, 30, 32, 34, 35, 36;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Ахмет Байтұрсынұлы: 1, 2, 3, 4, 4/1, 5, 6, 7, 8, 9, 10, 11, 12, 13, 15, 17, 19, 21, 23, 25, 27, 29, 31;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Бейбітшілік: 1, 3, 4, 4Д, 5, 6, 7, 8, 9, 10, 11, 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Бөгенбай батыр: 1, 2, 3, 4, 4А, 5, 6, 6А, 7, 8, 8А, 9, 10, 11, 13, 15, 17, 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Дешті Қыпшақ: 1, 3, 3/1, 5, 7, 9, 11, 13, 15, 15/2, 17/1, 17/2, 17/3, 17/4, 17/5, 18, 19, 19/1, 21, 23, 25, 27, 29, 31, 33, 35, 37, 39, 39/1, 41, 43, 45, 47, 49, 51, 53, 55, 57, 57/2, 59, 61, 63, 65;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Жәнібек-Керей: 1, 2, 2А, 3, 3В, 5, 6, 7, 7/1, 7А, 8, 8А, 9, 10, 11, 12, 13, 14, 15, 16, 17, 18, 19, 20, 21, 22, 23, 24, 25, 26, 27, 28, 29, 29А, 29Г, 29/2, 30, 31, 33, 34, 35, 36, 37, 38, 38/2, 39, 39С, 40, 41, 42, 43, 44, 45, 46, 47, 48, 49;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Желтоқсан: 1, 2, 4, 5, 7, 10, 11, 12, 12А, 14, 16, 17, 18, 20, 23, 51;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Ер Еділ: 1, 3, 5, 7, 9, 9/2, 11;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Камзина: 1, 2, 3, 4, 5, 6, 7, 8, 9, 10, 11, 12, 13,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Қасым Қажы: 1, 2, 3, 4, 5, 7, 8, 9, 11, 13, 15, 19, 20, 20А, 21, 23, 23/1, 28, 31, 32, 32В, 32Г, 33, 33/1, 35, 37, 38, 38/2, 39, 39/2, 40, 43, 51, 53;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Қажымұқан: 1, 1В, 2, 3, 5, 6, 7, 7/1, 9, 10, 10А, 11, 12, 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Мәңгілік Ел: 1, 1/1, 1/2, 2, 2/1, 3, 3/1, 4, 5, 5А, 6, 7, 8, 9, 10, 11, 12, 12А, 14, 15, 16, 17, 18, 19, 20, 21, 22, 23, 23А, 24, 25, 26, 27, 28, 29, 30, 31, 32, 33, 70;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Ақбеттау: 1, 2, 3, 4, 5, 6, 7, 8, 9, 10, 11, 12, 13, 14, 15, 16, 17, 17/1, 17К, 18, 20, 22, 24, 26, 28, 30, 32, 34, 36;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Ғабдылуахит Хазірет: 1, 2, 3, 4, 5, 6, 7, 8, 9, 11, 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Жас тұлпар: 1, 2, 2А, 3, 4А, 5, 6, 7, 9, 9А, 10, 11, 12, 14, 16, 23, 27;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Жасыбай батыр: 1, 1/1, 3, 5, 7, 9, 11, 13, 15;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Қағанат: 1, 3, 6, 7, 8, 9, 11, 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Көктем: 1, 2, 3, 4, 4/1, 5, 6, 7, 8, 9, 10, 11, 12,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Сауран: 1, 3, 7, 9, 11, 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Шапағат: 1, 2, 3, 4, 5, 6, 7, 8, 9, 11, 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Шәкәрім: 1, 1/1, 1А, 2, 3, 5, 6, 6А, 7, 8, 10, 96;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Пушкина: 1, 2, 3, 4, 6, 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Сатпаева: 2, 3, 4, 5, 6, 7, 8, 9, 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Сұлтан Бейбарыс: 1, 1/1, 1А, 2, 2А, 3, 4, 5, 6, 7, 8, 9, 10, 11, 12, 13, 14, 14/1, 15, 16, 16/1, 17, 18, 18А, 19, 20, 21, 22, 23, 24, 26, 28, 29, 30, 30/1;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Тәуелсіздік: 1, 2, 3, 4, 5, 6, 7, 8, 9, 10, 11, 12, 13, 14, 15, 16, 17, 18, 19, 20, 21, 22, 23, 24, 25, 26, 27, 28, 29, 30, 31, 32, 33, 34, 35, 36, 37, 38, 39, 40, 41, 42, 43, 43/1, 44, 45, 46, 47, 48, 49, 49А, 50, 50/1, 51, 51А, 52, 53, 53/1, 54, 55, 56, 57, 58, 59, 60, 61, 62, 63, 64, 65, 66, 67, 68, 69, 70, 70/1, 71, 72, 73, 74, 74/2, 75, 76, 77, 78, 79, 80, 81, 82, 83, 84, 85, 86, 87, 89, 91, 93, 95, 97, 99, 101, 103, 105, 107, 109, 110, 111;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Ұлы Дала: 1, 2, 2/2, 2А, 2В, 3, 3/1, 4, 4/1, 4А, 5, 6, 7, 8, 8А, 9, 10, 10А, 10В, 11, 12, 13, 14, 15, 16, 17, 18, 19, 19А, 20, 21, 21/2, 22, 23, 24, 25, 25/1, 27, 29, 31, 32, 33, 35, 37, 39, 41, 43, 45, 47, 49, 51, 53, 53/1, 55, 57, 59, 61, 63, 65, 67.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49</w:t>
      </w:r>
    </w:p>
    <w:bookmarkStart w:name="z486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Павлодарское улица Ыбырай Алтынсарин 60/1, коммунальное государственное учреждение "Средняя общеобразовательная школа № 40 города Павлодара" отдела образования города Павлодара, управления образования Павлодарской области</w:t>
      </w:r>
    </w:p>
    <w:bookmarkEnd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12: 1, 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Ардагерлер: 1, 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Алаш Орда: 4, 8, 12, 15, 84, 102, 103, 134, 136, 163, 165, 170, 171, 173, 177;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Атажурт: 1, 1/1, 1А, 1/5, 2, 2/2, 2/8, 2/10, 4А, 5, 6, 7, 8, 9, 10, 11, 13, 14, 15, 17, 18, 19, 21, 22, 23, 24, 25, 26, 27, 28, 30, 31, 33, 34, 37, 38, 39, 43, 45, 46, 47, 49, 51, 53, 54, 56, 58, 62;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Бауыржан Момышұлы: 1, 1/1, 1/2, 1/4, 2, 2/1, 2/3, 2А, 2Б, 2Г, 3, 4, 4/1, 5, 5/1, 5/4, 6, 7, 8, 9, 10, 11, 11/2, 12, 13, 14, 15, 16, 17, 18, 19, 20, 21, 29;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Болашак: 1, 2, 3, 4, 6, 7, 8, 9, 10, 12, 14, 15, 16, 19, 20, 21, 22, 23, 27, 28, 30, 32;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Далакөл: 1, 2, 3, 4, 12А, 49А;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Дінмұхамед Қонаев: 1, 1Д, 2, 3, 4, 5, 6, 7, 8, 9, 10, 12, 12/1, 13, 13А, 14, 14/1, 14/2, 14А, 15, 16, 17, 18, 19, 20, 21, 22, 23, 24, 26, 27, 28, 29, 30, 31, 32, 33, 33А, 34, 34А, 35, 36, 36/1, 37, 38, 39, 40, 41, 42, 42/1, 43, 44, 45, 46, 47, 48, 49, 50, 51, 52, 53, 53Д, 54, 55, 56, 57, 58, 59, 60, 61, 62, 63, 64, 65, 65А, 66, 67, 69, 69А, 69К, 71, 73, 75, 77, 79, 81, 81К, 83, 85, 87, 89, 91, 93, 95, 97, 99, 101, 103, 105, 107, 109, 111, 113, 115, 117, 118, 119, 121, 121/1, 127, 129, 131, 133, 137, 137/1;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Ж. Нуркенова: 5, 6, 7, 9, 10, 12, 13, 15, 18, 20, 21, 22, 23, 24, 26, 28, 30;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Жастар: 4А, 5, 7, 10, 11, 13, 14,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Жибек жолы: 2, 2/1, 10, 22, 22/1, 92, 124, 158, 160, 164, 192;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Жұмабек Тәшенев: 1, 2, 2Б, 2В, 3, 4, 4А, 5, 6, 6А, 7, 8, 8/1, 9, 10, 10/1, 10А, 11, 12, 12/1, 13, 13А, 14, 14А, 15, 15А, 16, 17, 18, 19, 20, 21, 22, 23, 24, 25, 26, 27, 28, 29, 30, 31, 32, 33, 34, 35, 36, 37, 38, 39, 40, 41, 42, 43, 45, 47;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Исабек Ишан: 1, 1/1, 3, 16, 18, 20, 133, 136, 141, 142, 144, 153, 163, 174, 206;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Күлтегін: 1, 2, 3, 4, 5, 6, 7, 8, 9, 10, 11, 12, 13, 14, 15, 15/1, 16, 17, 18, 19, 20, 21, 22, 23, 24, 25, 26, 27, 28, 29, 29/1, 29Д, 29К, 30, 31, 32, 33, 34, 35, 36, 37, 38, 38/1, 38/2, 40, 41, 42, 43, 44, 46, 48;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Конституции: 1, 3, 3А, 5, 11;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Құмдыкөл: 1, 4, 16, 22, 34;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Рахымжан Қошқарбаев: 1, 2, 2/1, 2/2, 3, 4, 5, 6, 7, 8, 9, 10, 11, 12, 13, 14, 15, 16, 18, 20, 22, 23, 24;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Лесная: 3, 6, 13, 23;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Малайсары: 9, 13, 27;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Мұқан Қаған: 1, 2, 3, 4, 5, 6, 7, 8, 9, 10, 10А, 11, 12, 13, 14, 14А, 15, 16, 17, 18, 19, 20, 21, 21/1, 21/2, 22, 23, 24, 25, 26, 27, 28, 29, 29/1, 30, 31, 32, 33, 34, 34А, 35, 36, 37, 38, 39, 40, 40А, 41, 41А, 42, 43, 44, 45, 46, 47, 48, 49, 50, 51, 52, 53, 54, 55, 56, 57, 58, 59, 59А, 60, 61, 62, 63, 64, 65, 66, 66А, 67, 68, 69, 70, 71, 72, 73, 74, 75, 76, 77, 78, 79, 80, 81, 82, 82А, 83, 84, 84А, 85, 86, 87, 88, 89, 90, 91, 92, 93, 94, 95, 96, 97;</w:t>
      </w:r>
    </w:p>
    <w:bookmarkStart w:name="z140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Спутник-1: 1, 143, 634;</w:t>
      </w:r>
    </w:p>
    <w:bookmarkEnd w:id="390"/>
    <w:bookmarkStart w:name="z141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Спутник-2: 1, 2, 9, 16, 143, 165, 167;</w:t>
      </w:r>
    </w:p>
    <w:bookmarkEnd w:id="391"/>
    <w:bookmarkStart w:name="z142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Отандастар: 1, 1/2, 1/4, 1/6, 1/10, 1/14, 1/16, 1/18, 1/20, 1А, 2, 2/1, 2/2, 2/3, 2/5, 2/7, 2/12, 2/14, 2А, 2Б, 2Д, 3, 3А, 4А, 5, 6А, 8, 8А, 9, 10, 10А, 12, 12А, 13, 14, 15, 16, 17, 17/1, 18, 19, 20А, 21, 22, 23, 24, 24А, 26А, 27, 28, 28А, 30, 31, 32А, 34, 34А, 35, 36, 36А, 38, 38А, 39, 40, 40А, 41, 42А, 43, 46А, 47, 50, 50А, 53, 55, 57, 58А, 62А, 66А, 72А, 93;</w:t>
      </w:r>
    </w:p>
    <w:bookmarkEnd w:id="392"/>
    <w:bookmarkStart w:name="z143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Лев Гумилев: 1, 3, 5, 7, 9, 11;</w:t>
      </w:r>
    </w:p>
    <w:bookmarkEnd w:id="393"/>
    <w:bookmarkStart w:name="z144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Отырар: 1, 2, 3;</w:t>
      </w:r>
    </w:p>
    <w:bookmarkEnd w:id="394"/>
    <w:bookmarkStart w:name="z145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3: 6;</w:t>
      </w:r>
    </w:p>
    <w:bookmarkEnd w:id="395"/>
    <w:bookmarkStart w:name="z146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4: 1;</w:t>
      </w:r>
    </w:p>
    <w:bookmarkEnd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Республика: 41, 47, 49, 51, 54;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Сарыарка: 2, 3, 4, 6, 7, 8, 9, 11, 12, 13, 13/1, 14, 16, 17, 18, 19, 20, 20/1, 20А, 21, 22, 23, 24, 25, 27, 29, 30, 31, 32, 33, 34, 35, 38, 39, 39/2, 40, 41, 42, 42/1, 43, 44, 44/1, 45, 47, 48, 49, 50, 51, 52, 53, 54, 55;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Тайкелтір би: 2, 3, 4, 5, 6, 7, 7/1, 7/2, 8, 9, 9/1, 10, 12, 14, 16, 18, 19, 20, 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Торайғыр би: 1, 1А, 2, 3, 4, 4/1, 4А, 5, 6, 7, 8, 8А, 9, 10, 11, 11/2, 12, 13, 14, 15, 16, 17, 18, 19, 20, 21, 22, 23, 24, 25, 26, 27, 28, 29, 30, 31, 32, 33, 35, 37, 39, 40, 41, 43, 45, 47, 49, 70;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Центральная: 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Шаукень: 1, 1А, 2, 2А, 3, 3А, 4, 4А, 5, 6, 7, 7А, 8, 8/1, 8А, 8Б, 9, 10, 11, 11А, 12, 12А, 13, 13А, 14, 14А, 15, 15А, 16, 16А, 17, 17А, 18, 19, 21, 21А, 22А, 22Б, 23, 23А, 24, 25, 25/1, 26, 26Б, 27, 28, 28Б, 29/1, 29/2, 30, 34, 36, 36/1, 38А, 40, 42, 44, 46, 46А, 48, 50, 94Б;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Шоң би: 1, 1/1, 2А, 3, 4, 7, 8/1, 11, 13, 17, 17Б, 19, 20, 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Ыбырай Алтынсарин: 1, 2, 2А, 3, 4, 5, 6, 7, 7А, 8, 9, 10, 11, 12, 13, 14, 15, 16, 17, 18, 19, 20, 21, 22, 22/1, 23, 24, 25, 26, 27, 28, 29, 30, 31, 32, 33, 34, 35, 36, 37, 38, 38А, 39, 40, 40А, 41, 42, 43, 44, 45, 46, 46Д, 46К, 47, 48, 49, 50, 51, 52, 53, 54, 55, 56, 57, 58, 59, 59/1, 60, 60/1, 60/2, 61, 62, 62/1, 63, 64, 65, 66, 67, 68, 69, 70, 71, 72, 73, 74, 75, 76, 77, 78, 79, 80, 81, 82, 82/1, 83, 84, 85, 86, 87, 88, 88/1, 88А, 89, 90, 90А, 91, 92, 93, 94, 95, 96, 96А, 97, 98, 99, 100, 101, 102, 103, 104, 105, 106, 107, 108, 109, 110, 111, 112, 113, 114, 115, 117, 118, 119, 120, 121, 122, 123, 124, 125, 126, 127, 128, 129, 130, 131, 132, 133, 134, 134А, 135, 136, 137, 138, 139, 140, 140/2, 141, 143, 145, 147, 147/2, 149, 151, 153.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50</w:t>
      </w:r>
    </w:p>
    <w:bookmarkStart w:name="z512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Кенжеколь площадь Ата заң строение 1/7, коммунальное государственное учреждение "Кенжекольская средняя общеобразовательная школа города Павлодара" отдела образования города Павлодара, управления образования Павлодарской области</w:t>
      </w:r>
    </w:p>
    <w:bookmarkEnd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Аксуская: 1, 1/1, 1/2, 1/3, 1/4, 1/5, 1/6, 1/7, 1/8, 1/9, 1/10, 1/11, 1/12, 1/13, 1/14, 1/15, 1/16, 1/17, 1/18, 1/19, 1/20, 1/21, 1/22, 1/23, 1/24, 1/25, 1/26, 1/27, 1/28, 1/29, 1/30, 1/31, 1/32, 1/33, 1/34, 1/35, 1/36, 1/37, 1/38, 1/39, 1/40, 1/41, 1/42, 1/43, 1/44, 1/45, 1/46, 1/47, 1/48, 1/49, 1/50, 1/51, 1/52, 1/53, 1/54, 1/55, 1/56, 1/57, 1/58, 1/59, 1/60, 1/61, 1/62, 1/63, 1/64, 1/65, 1/66, 1/67, 1/68, 1/69, 1/70, 1/71, 1/72, 1/73, 1/74, 1/75, 1/76, 1/77, 1/78, 1/79, 1/80, 1/81, 1/82, 2, 2/1, 2/2, 2/3, 2/4, 2/5, 2/6, 2/7, 2/8, 2/9, 3, 3/1, 4, 5, 6, 7, 8, 9, 10, 11, 11/1, 12, 13, 14, 15, 16, 17, 17/1, 18, 18/1, 19, 20, 21, 21А, 22, 23, 24, 25, 25/1, 26, 27, 27/1, 28, 29, 29/1, 30, 32, 34, 36, 36/1, 38;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Ақниет: 1/1, 1/2, 4, 5, 5/1, 5/9, 5/10, 5/11, 5/12, 5/13, 5/14, 5/16, 5/17, 5/18, 5/19, 5/20, 5/21, 5/22, 5/23, 5/24, 6, 8, 16, 27, 39, 40, 41, 49, 50, 52, 53, 55, 57, 57/1, 67, 68, 79, 91, 98, 102, 112, 128, 137, 138, 143, 152, 156, 168, 173, 180, 201, 201/1, 209, 228, 234, 245, 253, 255, 311, 338, 342, 364, 384, 386, 389, 410, 411, 411/1, 412, 416, 420, 433, 434, 443, 447, 454, 456, 457, 458;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Ашимбетова: 1/1, 1/6, 1/10, 1/12, 1/14, 31, 32, 33, 34, 35, 36, 37, 38, 39, 39А, 40, 41, 42, 43, 44, 45, 46, 47, 48, 50;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Б. Саттарханова: 1, 2, 5, 7/1, 8, 10, 17, 18, 19, 21, 23, 24;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Баян батыр: 1, 2, 3, 3/1, 4, 5/3, 6, 6/1, 7, 7/1, 8, 9, 9/1, 10, 11, 11/1, 13, 14, 14/1, 15, 19, 20, 20/1, 20/2, 21, 22, 22/1, 23, 25/1, 28;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Болашак: 1, 1/6, 1/7, 2, 2/1, 2/2, 2/6, 2/9, 4, 5, 6, 8, 9, 14, 16, 18, 18/1, 20, 21, 22, 24, 26, 28, 30, 32, 34, 34/1, 36;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Күншуақ: 2, 3, 3/1, 4, 4/1, 5, 5/1, 6, 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Бейбарыс сұлтан: 9/1, 12А, 12/1, 17/1, 23/1, 25/1, 27/1, 28, 28/1, 28/2, 29, 32, 32/1, 32А, 33, 37, 37А, 38, 38/1, 39, 39В, 40, 41, 43, 44, 45, 46, 46А, 47, 48, 49, 50, 51, 52, 53, 55, 56, 56/1, 57, 57/1, 60, 60/1, 61, 61/1, 62, 63, 65, 66, 68, 69, 70, 71, 72, 72А, 73, 74, 75, 76, 77, 78, 79, 79/1, 80, 81, 84, 85, 86, 87, 88, 89, 90, 91, 92, 93, 94, 95, 97, 97/1, 97А;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Егемен: 1/5, 1/7, 1/8, 1/10, 2, 2/1, 2/3, 2/4, 2/5, 2/7, 2/8, 2/9, 4, 5, 6, 7, 8, 10, 13, 14, 16, 17/1, 20, 21, 22, 23, 25, 26, 27, 27/1, 28, 28/1, 30, 31/2, 32, 33, 33/1;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Жакена Абдыкова: 19/1, 19А, 29Б, 31, 32, 33, 33/1, 34, 35, 36, 37, 37/1, 37/2, 38, 39, 40, 41, 41А, 42, 43, 44, 45, 46, 47, 48, 49, 50, 50/1, 51, 52, 52/3, 52/4, 52Б, 53, 54, 55, 56, 57, 57/1, 57А, 58, 58/1, 58Б, 59, 59/2, 60, 61, 62, 62/2, 63, 64, 65, 65/1, 66, 67, 68, 69, 70, 71, 71/1, 71/2, 72, 72/1, 73, 74, 75, 76, 77, 78, 79, 80, 81, 82, 83, 84, 85;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Жана-Аульская: 1, 2, 3, 4, 5, 6, 7, 8, 9, 10, 11, 12, 13, 14, 15, 16, 17, 18, 19, 20, 21, 22, 23, 24, 32А;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Желтоксан: 1, 1/3, 1/5, 1/6, 1/7, 1/8, 2/6, 2/7, 2/12, 3, 3/1, 4, 5, 6, 7, 8, 8/1, 8/2, 9, 10, 11, 11/1, 12, 13, 15, 17, 19, 21, 21/1, 23, 27;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К. Токина: 2, 2А, 4, 4А, 4Б, 6, 6В, 8, 10, 12, 12/1, 12/2, 14, 16, 16/3, 18, 20, 22, 24, 26, 28, 30, 30А;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Курманбая: 1, 3, 4, 5/1, 6, 6/1, 7/1, 8, 9, 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Малайсары тархан: 1, 2, 2/2, 2В, 3, 3/1, 4, 4/1, 4/4, 6, 6/1, 6А, 7, 7/2, 8, 9, 10, 11, 12, 13, 14, 15, 16, 17, 17/1, 18, 19, 19/2, 19/3, 20, 21, 21/1, 25;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Мизама: 1/1, 1/3, 1/5, 2, 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Ата заң: 1, 1/3, 1Б, 5, 6, 6/4, 6А, 9, 12, 12/1, 12А, 12В;</w:t>
      </w:r>
    </w:p>
    <w:bookmarkStart w:name="z175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Рамазанова: 1, 2, 2А, 2Б, 3, 3/2, 3/3, 4, 5, 6, 7, 7/1, 7А, 8, 8А, 9, 10, 10/1, 11, 12, 13, 13/3, 14, 15, 22, 33, 34В;</w:t>
      </w:r>
    </w:p>
    <w:bookmarkEnd w:id="398"/>
    <w:bookmarkStart w:name="z176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Семипалатинская: 1, 1/1, 1А, 2, 2/1, 3, 3/1, 3/2, 4, 5, 5/2, 6, 6/1, 6А, 7, 7/1, 7/2, 8, 9, 9А, 10, 11, 12, 13, 14, 14/1, 14/2, 14А, 15, 15Б, 16, 16А, 17, 18, 18/1, 18/2, 19, 19/1, 21, 23, 24, 24/1, 24В, 25, 25А, 25Б, 27;</w:t>
      </w:r>
    </w:p>
    <w:bookmarkEnd w:id="399"/>
    <w:bookmarkStart w:name="z177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Сұлтанбет сұлтан: 1, 2, 3, 4, 5, 6, 7, 8, 9, 10, 11, 12, 16;</w:t>
      </w:r>
    </w:p>
    <w:bookmarkEnd w:id="400"/>
    <w:bookmarkStart w:name="z178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Ұлан: 1, 1/2, 1/3, 2, 2/2, 3, 4/1, 4/3, 6, 6/1, 6/2, 6/4, 7, 8;</w:t>
      </w:r>
    </w:p>
    <w:bookmarkEnd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Үркер: 98, 112, 128;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Шоктальская: 1, 1/1, 1А, 1Б, 1Г, 2, 2А, 2Б, 3, 3А, 3Б, 4, 4А, 5, 6, 7, 7/1, 7А, 8Г, 10, 10/3, 10Е, 12, 12/1, 12/3, 12Б, 12В, 12Г, 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Шоң би: 40, 41, 42, 43, 44, 45, 46, 47, 48, 49, 49/1, 50, 51, 52, 53, 54, 54/1, 54/2, 55, 56, 56/1, 56А, 57, 57А, 58, 59, 59/3, 59/4, 60, 61, 62, 63, 63А, 63В, 64, 65, 65/2, 66, 67, 68, 70, 70/1, 70А, 70Б, 70В, 70Г, 70Д, 71, 71В, 72, 72/1, 73, 74, 75, 76, 76/2, 77, 77/1, 78, 79, 79/1, 79/2, 79/3, 80, 81, 82, 92/3, 93, 95, 95/1, 95/2, 95А, 96, 96/1, 97, 99, 101.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51</w:t>
      </w:r>
    </w:p>
    <w:bookmarkStart w:name="z513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Рылеева 13, государственное коммунальное казенное предприятие "Дворец культуры имени Естая" отдела культуры и развития языков города Павлодара, акимата города Павлодара</w:t>
      </w:r>
    </w:p>
    <w:bookmarkEnd w:id="402"/>
    <w:bookmarkStart w:name="z514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Абая: 381, 383, 403, 405, 406, 408, 409, 410, 411, 412, 414, 415, 416, 417, 418, 419, 420, 422, 423, 424, 425, 426, 427, 428, 429, 430, 431, 432, 433, 434, 435, 436, 437, 438, 439, 439А, 440, 441, 442, 443, 444, 445, 446, 447, 448, 448А, 449, 450, 452, 454, 456, 458, 460, 462;</w:t>
      </w:r>
    </w:p>
    <w:bookmarkEnd w:id="403"/>
    <w:bookmarkStart w:name="z515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Алданская: 1, 2, 3, 3А, 4, 5, 6, 7, 8, 9, 10, 11, 12, 13, 14, 15, 16, 18, 20, 21, 22, 23, 24, 26, 27, 28, 29, 30, 31, 32, 35, 36;</w:t>
      </w:r>
    </w:p>
    <w:bookmarkEnd w:id="404"/>
    <w:bookmarkStart w:name="z516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Амангельды: 1, 5, 8, 10, 10/1, 10/2, 12, 12А, 13, 14, 14А, 15, 15А, 16, 16А, 18, 20, 22, 22А, 22Б;</w:t>
      </w:r>
    </w:p>
    <w:bookmarkEnd w:id="405"/>
    <w:bookmarkStart w:name="z517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Бекхожина: 3, 7, 9;</w:t>
      </w:r>
    </w:p>
    <w:bookmarkEnd w:id="406"/>
    <w:bookmarkStart w:name="z518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Вилюйская: 4, 5, 7;</w:t>
      </w:r>
    </w:p>
    <w:bookmarkEnd w:id="407"/>
    <w:bookmarkStart w:name="z519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Генерал Бәкіров: 1, 3, 5, 7, 9, 11, 14, 15, 16, 16А, 17, 17/1, 20, 22, 24, 26, 28, 30, 32, 34, 36, 38, 40, 40А, 41, 42, 42А, 43, 44, 45, 46, 47, 47А, 48, 49, 51, 52, 53, 54, 55, 57, 58, 58/1, 59, 61, 63, 63А, 65, 66, 67, 67А, 68, 69, 69А, 70, 70А, 71, 72, 73, 73А, 74, 75, 76, 77, 78, 79, 80, 80А, 81, 82, 84;</w:t>
      </w:r>
    </w:p>
    <w:bookmarkEnd w:id="408"/>
    <w:bookmarkStart w:name="z520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Камская: 1, 1А, 2, 4, 5, 7, 8, 8/1, 9, 9/1, 10, 11, 12, 14, 15, 16, 17, 18, 19, 20, 21, 22, 23, 24, 25;</w:t>
      </w:r>
    </w:p>
    <w:bookmarkEnd w:id="409"/>
    <w:bookmarkStart w:name="z521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Качирская: 1, 2, 3, 4, 5, 6, 7, 8, 9, 13, 15, 17, 18, 19, 20, 21, 23, 25, 27, 27/1, 29, 35, 37;</w:t>
      </w:r>
    </w:p>
    <w:bookmarkEnd w:id="410"/>
    <w:bookmarkStart w:name="z522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Кирпичная: 18, 19, 20, 21, 22, 23, 24, 25, 26, 27, 28, 28А, 29, 30, 31, 32, 33, 34, 35, 36, 37, 38, 39, 42, 44, 44А, 45, 45/1, 46, 47, 47А, 48, 49, 50, 50А, 51, 52, 53, 54, 55, 56, 56А, 57, 58, 59;</w:t>
      </w:r>
    </w:p>
    <w:bookmarkEnd w:id="411"/>
    <w:bookmarkStart w:name="z523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Комиссарская: 3, 3А, 5, 7, 9, 9А, 13, 19;</w:t>
      </w:r>
    </w:p>
    <w:bookmarkEnd w:id="412"/>
    <w:bookmarkStart w:name="z524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Кошевого: 18, 19, 19А, 20, 21, 22, 23, 24, 25, 25/1, 26, 27, 28, 28А, 29, 29А, 31, 32, 32/1, 32А, 32Б, 34, 34А, 36, 39, 40, 41, 42, 43, 44, 45, 47, 47А, 49;</w:t>
      </w:r>
    </w:p>
    <w:bookmarkEnd w:id="413"/>
    <w:bookmarkStart w:name="z525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Матросова: 25, 28, 30, 32, 33, 34, 35, 36, 37, 38, 38А, 39, 39А, 40, 40А, 41, 41Б, 42, 42А, 43, 44, 45, 46, 47, 48, 49, 50, 51, 52, 53, 54, 55, 56;</w:t>
      </w:r>
    </w:p>
    <w:bookmarkEnd w:id="414"/>
    <w:bookmarkStart w:name="z526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340, 342, 344, 346, 348, 350, 352, 354, 356, 358, 360, 362, 364, 382, 382/1, 382/3, 382/4, 384, 384/2, 384/3, 403, 405, 407, 409, 411, 413, 415, 417, 419, 421, 423, 425, 427, 429, 431, 433, 435, 437, 439, 441, 443, 445, 447, 449, 451, 453, 455, 457, 459, 461, 463, 465;</w:t>
      </w:r>
    </w:p>
    <w:bookmarkEnd w:id="415"/>
    <w:bookmarkStart w:name="z527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Мұқағали Мақатаев: 1, 5, 5А, 7, 7А, 9, 11, 13, 15;</w:t>
      </w:r>
    </w:p>
    <w:bookmarkEnd w:id="416"/>
    <w:bookmarkStart w:name="z528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Потанина: 3, 4, 5, 6, 7, 8, 9, 10, 11, 12, 13, 14, 14А, 16, 17, 18, 18А, 19А, 20, 20А, 21, 22, 23, 24, 25, 26, 27, 28, 29, 29А, 30, 31, 32, 33, 34, 35, 36, 37, 38, 39, 40, 41, 42, 42А, 43, 44, 45, 46, 47, 49;</w:t>
      </w:r>
    </w:p>
    <w:bookmarkEnd w:id="417"/>
    <w:bookmarkStart w:name="z529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Рылеева: 13, 15;</w:t>
      </w:r>
    </w:p>
    <w:bookmarkEnd w:id="418"/>
    <w:bookmarkStart w:name="z530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Теплова: 3, 5, 9, 9А, 11, 11А, 13, 13/1, 13А, 15, 17, 19, 21, 21/1, 23, 25, 27, 29, 31;</w:t>
      </w:r>
    </w:p>
    <w:bookmarkEnd w:id="419"/>
    <w:bookmarkStart w:name="z531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Усолка: 1, 1А, 2, 3, 5, 6, 7, 8, 8А, 9, 10, 11, 12, 13, 14, 15, 15/1, 15А, 16, 17, 18, 19, 20, 21, 22, 22/1, 23, 24, 24/1, 25.</w:t>
      </w:r>
    </w:p>
    <w:bookmarkEnd w:id="420"/>
    <w:bookmarkStart w:name="z532" w:id="4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52</w:t>
      </w:r>
    </w:p>
    <w:bookmarkEnd w:id="421"/>
    <w:bookmarkStart w:name="z533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проспект Нұрсұлтан Назарбаев 190, коммунальное государственное учреждение "Средняя общеобразовательная школа № 24 города Павлодара" отдела образования города Павлодара, управления образования Павлодарской области</w:t>
      </w:r>
    </w:p>
    <w:bookmarkEnd w:id="422"/>
    <w:bookmarkStart w:name="z534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Бірлік: 1, 2, 3, 4, 5, 6, 7, 8, 9, 10, 11, 12, 13, 14, 15, 16, 17, 18, 19, 20;</w:t>
      </w:r>
    </w:p>
    <w:bookmarkEnd w:id="423"/>
    <w:bookmarkStart w:name="z535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Кәукен Кенжетаев: 1, 2, 3, 4, 5, 6, 7, 8, 9, 10, 11, 12, 13, 14, 15, 16, 17, 18, 19, 20;</w:t>
      </w:r>
    </w:p>
    <w:bookmarkEnd w:id="424"/>
    <w:bookmarkStart w:name="z536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Амангельды: 19, 19/1, 19/4, 24, 26, 28, 34, 36;</w:t>
      </w:r>
    </w:p>
    <w:bookmarkEnd w:id="425"/>
    <w:bookmarkStart w:name="z537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Валиханова: 27, 28, 29, 30, 31, 32, 33, 34, 35, 36, 37, 38, 39, 40, 41, 42, 43, 44, 44А, 45, 46, 47;</w:t>
      </w:r>
    </w:p>
    <w:bookmarkEnd w:id="426"/>
    <w:bookmarkStart w:name="z538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Гагарина: 40, 40/1, 41, 42, 42/1, 43, 44, 44/1, 61/1, 63, 63/1, 65/1;</w:t>
      </w:r>
    </w:p>
    <w:bookmarkEnd w:id="427"/>
    <w:bookmarkStart w:name="z539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И. Байзакова: 169, 171, 173, 175, 354, 356, 358, 360, 362, 364, 366, 368;</w:t>
      </w:r>
    </w:p>
    <w:bookmarkEnd w:id="428"/>
    <w:bookmarkStart w:name="z540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Қабдеш Нұркин: 35, 37, 39, 41, 43, 45, 47, 49, 51, 53, 55, 88, 90, 92, 94, 96, 98;</w:t>
      </w:r>
    </w:p>
    <w:bookmarkEnd w:id="429"/>
    <w:bookmarkStart w:name="z541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Қалмұқан Исабай: 68, 69, 70, 71, 72, 73, 74, 75, 76, 77, 78, 79, 80;</w:t>
      </w:r>
    </w:p>
    <w:bookmarkEnd w:id="430"/>
    <w:bookmarkStart w:name="z542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Орджоникидзе: 25, 26, 27, 28, 29, 30, 31, 32, 33, 34, 35, 36, 37, 38, 38А, 39, 40, 41;</w:t>
      </w:r>
    </w:p>
    <w:bookmarkEnd w:id="431"/>
    <w:bookmarkStart w:name="z543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Теплова: 32, 32А, 34, 34/2, 36, 36/1, 38, 38/1;</w:t>
      </w:r>
    </w:p>
    <w:bookmarkEnd w:id="432"/>
    <w:bookmarkStart w:name="z544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Чапаева: 44, 45, 46, 47, 48, 49, 50, 50А, 51, 51А, 52, 53, 54, 55, 56, 57, 59, 59/1, 59/2;</w:t>
      </w:r>
    </w:p>
    <w:bookmarkEnd w:id="433"/>
    <w:bookmarkStart w:name="z545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Чехова: 68, 69, 71, 71А, 72, 72В, 72Г, 73, 74, 75, 76, 77, 78, 79, 80.</w:t>
      </w:r>
    </w:p>
    <w:bookmarkEnd w:id="434"/>
    <w:bookmarkStart w:name="z546" w:id="4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53</w:t>
      </w:r>
    </w:p>
    <w:bookmarkEnd w:id="435"/>
    <w:bookmarkStart w:name="z550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Камзина 346, коммунальное государственное учреждение "Средняя общеобразовательная школа № 21 города Павлодара" отдела образования города Павлодара, управления образования Павлодарской области</w:t>
      </w:r>
    </w:p>
    <w:bookmarkEnd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Границы: улица Камзина: 350;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287, 288/1, 289, 291, 293.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54</w:t>
      </w:r>
    </w:p>
    <w:bookmarkStart w:name="z551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Академика Сатпаева 156, Товарищество с ограниченной ответственностью "Единый расчетный центр г. Павлодара"</w:t>
      </w:r>
    </w:p>
    <w:bookmarkEnd w:id="437"/>
    <w:bookmarkStart w:name="z552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29 Ноября: 1, 1/2, 5, 7, 9, 11, 12, 14, 15, 15/1, 19, 23, 25, 27, 29, 31, 33, 34, 35, 36;</w:t>
      </w:r>
    </w:p>
    <w:bookmarkEnd w:id="438"/>
    <w:bookmarkStart w:name="z553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Маргулана: 99, 102, 104, 111/1, 115, 117, 117/2, 117А, 118, 119, 119А, 121, 132А, 133, 134, 136, 138, 140, 142, 144, 144/1, 146, 150, 152, 153, 153А, 155, 156, 157, 158, 159, 159/1, 159/2, 159/3, 160, 161, 161А, 162, 163, 163А, 165, 167, 169, 171;</w:t>
      </w:r>
    </w:p>
    <w:bookmarkEnd w:id="439"/>
    <w:bookmarkStart w:name="z554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Сатпаева: 55, 57, 59, 73, 75, 77, 79, 85, 99, 160, 164, 166, 166/1, 172, 180, 182, 186, 186/1, 192;</w:t>
      </w:r>
    </w:p>
    <w:bookmarkEnd w:id="440"/>
    <w:bookmarkStart w:name="z555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Астана: 124, 126, 128, 130, 134, 139, 140, 151, 160/1, 160/2;</w:t>
      </w:r>
    </w:p>
    <w:bookmarkEnd w:id="441"/>
    <w:bookmarkStart w:name="z556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Әлихан Бөкейханұлы: 125, 125А, 126, 127, 129, 131, 133, 135, 137, 143, 149/1, 159, 196, 202, 202/1, 204, 206, 208, 210, 212;</w:t>
      </w:r>
    </w:p>
    <w:bookmarkEnd w:id="442"/>
    <w:bookmarkStart w:name="z557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Генерала Дюсенова: 56;</w:t>
      </w:r>
    </w:p>
    <w:bookmarkEnd w:id="443"/>
    <w:bookmarkStart w:name="z558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Естая: 25, 31, 32, 34, 36, 38, 39, 40, 40/1, 43, 44, 44/1, 54, 56, 56/1, 58;</w:t>
      </w:r>
    </w:p>
    <w:bookmarkEnd w:id="444"/>
    <w:bookmarkStart w:name="z559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Ермұхан Бекмаханұлы: 1, 9, 27, 29, 31, 33, 35, 37, 39;</w:t>
      </w:r>
    </w:p>
    <w:bookmarkEnd w:id="445"/>
    <w:bookmarkStart w:name="z560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Луначарского: 1/2, 2, 6/1, 6/1/1, 6/1/2, 6/2, 7, 11;</w:t>
      </w:r>
    </w:p>
    <w:bookmarkEnd w:id="446"/>
    <w:bookmarkStart w:name="z561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 Исиналиева: 1, 3, 12, 14, 16;</w:t>
      </w:r>
    </w:p>
    <w:bookmarkEnd w:id="447"/>
    <w:bookmarkStart w:name="z562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Некрасова: 89А;</w:t>
      </w:r>
    </w:p>
    <w:bookmarkEnd w:id="448"/>
    <w:bookmarkStart w:name="z563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Степана Разина: 1;</w:t>
      </w:r>
    </w:p>
    <w:bookmarkEnd w:id="449"/>
    <w:bookmarkStart w:name="z564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Толстого: 2, 8, 12;</w:t>
      </w:r>
    </w:p>
    <w:bookmarkEnd w:id="450"/>
    <w:bookmarkStart w:name="z565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Чернышевского: 99, 100, 101, 102, 103, 104, 105, 106, 107, 108, 110, 112.</w:t>
      </w:r>
    </w:p>
    <w:bookmarkEnd w:id="451"/>
    <w:bookmarkStart w:name="z566" w:id="4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55</w:t>
      </w:r>
    </w:p>
    <w:bookmarkEnd w:id="452"/>
    <w:bookmarkStart w:name="z575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площадь Победы 13, коммунальное государственное учреждение "Средняя общеобразовательная школа № 7 города Павлодара" отдела образования города Павлодара, управления образования Павлодарской области</w:t>
      </w:r>
    </w:p>
    <w:bookmarkEnd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Бектурова: 62, 81, 83, 85, 87, 89, 91, 93, 107, 109, 111, 115;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Маргулана: 79, 91/1, 91/2, 91/3;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Ермұхан Бекмаханұлы: 38;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Каирбаева: 55, 59;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Кривенко: 18, 18/1, 18/2, 20, 22, 24, 24/1, 26, 28, 30, 47, 49;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38, 40;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Победы: 13, 17/2, 19, 21, 23.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56</w:t>
      </w:r>
    </w:p>
    <w:bookmarkStart w:name="z576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Мәшһүр Жүсіп 27, коммунальное государственное казенное предприятие "Дворец школьников имени М. М. Катаева" управления образования Павлодарской области, акимата Павлодарской области</w:t>
      </w:r>
    </w:p>
    <w:bookmarkEnd w:id="454"/>
    <w:bookmarkStart w:name="z577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Бұқар жырау: 91, 93, 95, 99, 99А, 101, 101/1, 103, 105, 107, 109;</w:t>
      </w:r>
    </w:p>
    <w:bookmarkEnd w:id="455"/>
    <w:bookmarkStart w:name="z578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Естая: 136, 138, 140, 142, 142/1;</w:t>
      </w:r>
    </w:p>
    <w:bookmarkEnd w:id="456"/>
    <w:bookmarkStart w:name="z579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Желтоқсан: 60, 62, 64, 64/1, 64/2, 66, 67, 68, 68/1, 68/2, 68/3, 69, 70, 71, 72, 73, 74, 77, 78, 79, 79/1, 81, 82, 83, 85;</w:t>
      </w:r>
    </w:p>
    <w:bookmarkEnd w:id="457"/>
    <w:bookmarkStart w:name="z580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И. Байзакова: 25, 25/1, 25А, 27, 29, 31, 33, 35, 37, 39, 40, 41, 44, 44/1, 46, 48, 50, 52, 54, 58;</w:t>
      </w:r>
    </w:p>
    <w:bookmarkEnd w:id="458"/>
    <w:bookmarkStart w:name="z581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Каирбаева: 61, 69, 71, 73, 91, 93, 101, 101/1, 101/2, 103, 103/1, 103/2, 105, 105/1, 105А;</w:t>
      </w:r>
    </w:p>
    <w:bookmarkEnd w:id="459"/>
    <w:bookmarkStart w:name="z582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Кривенко: 50, 52, 54, 56, 58, 60, 62, 64, 64/1, 64/2, 69, 71, 73, 75, 79, 83, 85, 87;</w:t>
      </w:r>
    </w:p>
    <w:bookmarkEnd w:id="460"/>
    <w:bookmarkStart w:name="z583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Қабдеш Нұркин: 23, 24, 26, 28, 30, 32, 34, 36, 38, 40, 42; </w:t>
      </w:r>
    </w:p>
    <w:bookmarkEnd w:id="461"/>
    <w:bookmarkStart w:name="z584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27, 30, 32, 80, 82, 84, 86, 90, 92;</w:t>
      </w:r>
    </w:p>
    <w:bookmarkEnd w:id="462"/>
    <w:bookmarkStart w:name="z585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Пионеров: 74, 75, 76, 77, 78, 79, 79Г, 80, 81, 82, 83, 84, 86;</w:t>
      </w:r>
    </w:p>
    <w:bookmarkEnd w:id="463"/>
    <w:bookmarkStart w:name="z586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Фурманова: 69, 70, 71, 72, 73, 74, 74А, 75, 76, 77, 78, 79, 80, 81, 82, 83.</w:t>
      </w:r>
    </w:p>
    <w:bookmarkEnd w:id="464"/>
    <w:bookmarkStart w:name="z587" w:id="4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57</w:t>
      </w:r>
    </w:p>
    <w:bookmarkEnd w:id="465"/>
    <w:bookmarkStart w:name="z588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Мәшһүр Жүсіп 33, коммунальное государственное казенное предприятие "Детская музыкальная школа имени Курмангазы" отдела образования города Павлодара, управления образования Павлодарской области</w:t>
      </w:r>
    </w:p>
    <w:bookmarkEnd w:id="466"/>
    <w:bookmarkStart w:name="z589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Абая: 1, 75, 83, 83/1, 87, 89, 91, 93, 95, 97, 99, 101, 103, 105, 106, 107, 109, 110, 110/1, 111, 112, 113, 114, 116, 118, 118А, 120, 122, 124, 126, 128, 130;</w:t>
      </w:r>
    </w:p>
    <w:bookmarkEnd w:id="467"/>
    <w:bookmarkStart w:name="z590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Больничный: 94, 96, 97, 98, 99, 100, 101, 102, 103, 104, 105, 106, 107, 108, 109, 110, 111, 112, 113, 114, 115, 116, 117, 118, 118/1, 118/2, 119, 120, 121, 122, 123, 125;</w:t>
      </w:r>
    </w:p>
    <w:bookmarkEnd w:id="468"/>
    <w:bookmarkStart w:name="z591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Бұқар жырау: 94, 98, 100, 104, 108, 110, 111, 112, 114, 115, 116, 117, 117/1, 118, 119, 120, 121, 122, 123, 124, 124/1, 125, 126, 127, 128, 129, 130, 131, 132, 133, 134, 134/1, 135, 136, 137, 138, 140, 141, 143, 144, 144/1, 144/2, 144А, 145, 147, 151, 153, 155, 159, 161, 165, 167, 169, 171, 173, 175;</w:t>
      </w:r>
    </w:p>
    <w:bookmarkEnd w:id="469"/>
    <w:bookmarkStart w:name="z592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Гоголя: 114, 115, 116, 117, 118, 119, 120, 121, 122, 123, 124, 125, 126, 128, 129, 129А, 130, 131, 132, 133;</w:t>
      </w:r>
    </w:p>
    <w:bookmarkEnd w:id="470"/>
    <w:bookmarkStart w:name="z593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Ермұхан Бекмаханұлы: 88, 90, 92, 92/2, 94, 96, 98, 100, 104, 106, 108;</w:t>
      </w:r>
    </w:p>
    <w:bookmarkEnd w:id="471"/>
    <w:bookmarkStart w:name="z594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Естая: 84, 86, 88, 90, 92, 94/1, 94/2, 96, 98, 102, 104, 106, 106А, 108, 110, 132, 134, 134/1, 134/2;</w:t>
      </w:r>
    </w:p>
    <w:bookmarkEnd w:id="472"/>
    <w:bookmarkStart w:name="z595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И. Байзакова: 60, 62, 64, 66, 68, 70, 72, 74, 75, 76, 77, 77А, 78, 79, 80, 82, 83, 83А, 84, 86, 87, 88, 90, 92, 94, 96, 98, 102, 104, 106, 112, 114, 115А, 117, 119, 120, 122, 124, 126, 128, 128/2;</w:t>
      </w:r>
    </w:p>
    <w:bookmarkEnd w:id="473"/>
    <w:bookmarkStart w:name="z596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Кривенко: 81;</w:t>
      </w:r>
    </w:p>
    <w:bookmarkEnd w:id="474"/>
    <w:bookmarkStart w:name="z597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119, 121, 123, 125, 133, 135, 137, 139.</w:t>
      </w:r>
    </w:p>
    <w:bookmarkEnd w:id="475"/>
    <w:bookmarkStart w:name="z598" w:id="4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58</w:t>
      </w:r>
    </w:p>
    <w:bookmarkEnd w:id="476"/>
    <w:bookmarkStart w:name="z599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Малайсары батыр 3, коммунальное государственное учреждение "Средняя общеобразовательная школа имени Малайсары батыра города Павлодара" отдела образования города Павлодара, управления образования Павлодарской области</w:t>
      </w:r>
    </w:p>
    <w:bookmarkEnd w:id="477"/>
    <w:bookmarkStart w:name="z600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Естая: 91, 91/1, 95, 101, 141, 144, 146, 148, 150;</w:t>
      </w:r>
    </w:p>
    <w:bookmarkEnd w:id="478"/>
    <w:bookmarkStart w:name="z601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Катаева: 9А, 11, 11/1;</w:t>
      </w:r>
    </w:p>
    <w:bookmarkEnd w:id="479"/>
    <w:bookmarkStart w:name="z602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Малайсары батыр: 3, 7.</w:t>
      </w:r>
    </w:p>
    <w:bookmarkEnd w:id="480"/>
    <w:bookmarkStart w:name="z603" w:id="4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59</w:t>
      </w:r>
    </w:p>
    <w:bookmarkEnd w:id="481"/>
    <w:bookmarkStart w:name="z604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Малайсары батыр строение 41, коммунальное государственное учреждение "Средняя общеобразовательная профильная школа № 41 города Павлодара с физкультурно-оздоровительной направленностью" отдела образования города Павлодара, управления образования Павлодарской области</w:t>
      </w:r>
    </w:p>
    <w:bookmarkEnd w:id="482"/>
    <w:bookmarkStart w:name="z605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Малайсары батыр: 29, 33, 35, 37, 37А, 39, 39/2, 41, 43, 45/1, 53, 55;</w:t>
      </w:r>
    </w:p>
    <w:bookmarkEnd w:id="483"/>
    <w:bookmarkStart w:name="z606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Одесская: 103, 104, 105, 106, 107, 108, 109, 110, 111, 112, 113, 114, 115, 116, 117, 118, 119, 120, 121, 122, 123, 124, 125, 126, 127, 128, 129, 130, 131, 132, 133, 134, 135, 136;</w:t>
      </w:r>
    </w:p>
    <w:bookmarkEnd w:id="484"/>
    <w:bookmarkStart w:name="z607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Украинская: 103, 105, 106, 107, 109, 111, 113, 115, 117, 119, 121, 123, 125, 127, 129, 131, 132, 133, 135.</w:t>
      </w:r>
    </w:p>
    <w:bookmarkEnd w:id="485"/>
    <w:bookmarkStart w:name="z608" w:id="4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60</w:t>
      </w:r>
    </w:p>
    <w:bookmarkEnd w:id="486"/>
    <w:bookmarkStart w:name="z609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Камзина строение 62/1, коммунальное государственное учреждение "Средняя общеобразовательная школа имени Мәшһүр Жүсіп города Павлодара" отдела образования города Павлодара, управления образования Павлодарской области</w:t>
      </w:r>
    </w:p>
    <w:bookmarkEnd w:id="487"/>
    <w:bookmarkStart w:name="z610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Ермұхан Бекмаханұлы: 150, 150/2, 151, 152, 153, 153/12, 154, 154/1;</w:t>
      </w:r>
    </w:p>
    <w:bookmarkEnd w:id="488"/>
    <w:bookmarkStart w:name="z611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Естая: 99, 101/2;</w:t>
      </w:r>
    </w:p>
    <w:bookmarkEnd w:id="489"/>
    <w:bookmarkStart w:name="z612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Камзина: 20, 24, 37, 56, 60, 62, 62/1;</w:t>
      </w:r>
    </w:p>
    <w:bookmarkEnd w:id="490"/>
    <w:bookmarkStart w:name="z613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Павлова: 45, 48/3, 49, 50/10, 51, 55.</w:t>
      </w:r>
    </w:p>
    <w:bookmarkEnd w:id="491"/>
    <w:bookmarkStart w:name="z614" w:id="4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61 </w:t>
      </w:r>
    </w:p>
    <w:bookmarkEnd w:id="492"/>
    <w:bookmarkStart w:name="z624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Жаяу Мусы 1, коммунальное государственное казенное предприятие "Центр детско-юношеского творчества "Жигер" отдела образования города Павлодара, управления образования Павлодарской области</w:t>
      </w:r>
    </w:p>
    <w:bookmarkEnd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Байкальская: 1,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Баймульдина: 5, 9, 13, 15, 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Жаяу Мусы: 1, 7А;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Қабдеш Нұркин: 77, 79, 81, 83, 87, 89, 91;</w:t>
      </w:r>
    </w:p>
    <w:bookmarkStart w:name="z204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Рамазан Тоқтаров: 1, 2, 2/1, 3, 4, 5, 6, 7, 8, 9, 10, 11, 12, 13, 14, 15, 16, 17, 18, 19, 20, 21, 22, 23, 24, 25, 26, 27, 28, 29, 30, 31, 32, 33, 33/1, 34, 35, 35/1, 35/2, 36, 37, 38, 39, 39/1, 40, 41, 42, 43, 44, 44/1, 45, 46, 48, 50, 52, 54, 56, 58, 60, 62, 64, 66, 68, 70, 72, 74, 76, 78;</w:t>
      </w:r>
    </w:p>
    <w:bookmarkEnd w:id="494"/>
    <w:bookmarkStart w:name="z205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Мұқағали Мақатаев: 2, 3, 4, 6, 8, 10, 12, 14, 16, 18, 20, 22, 24, 26, 29/2, 29/3, 29/4, 31, 31/4;</w:t>
      </w:r>
    </w:p>
    <w:bookmarkEnd w:id="495"/>
    <w:bookmarkStart w:name="z206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Қазанғап би: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78;</w:t>
      </w:r>
    </w:p>
    <w:bookmarkEnd w:id="496"/>
    <w:bookmarkStart w:name="z207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Усолка: 53, 55, 57, 57А, 59, 61, 61А, 62, 63, 63Б, 63В, 63Г, 64, 65, 65А, 66, 67, 67/1, 67А, 67Б, 68, 69, 69/1, 70, 72, 74, 74/1, 74/2, 74/3, 81, 95, 97, 97А, 99, 101, 188.</w:t>
      </w:r>
    </w:p>
    <w:bookmarkEnd w:id="4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62</w:t>
      </w:r>
    </w:p>
    <w:bookmarkStart w:name="z652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Местонахождение: улица М. Исиналиева 24, филиал некоммерческого акционерного общества "Государственная корпорация "Правительство для граждан" по Павлодарской области </w:t>
      </w:r>
    </w:p>
    <w:bookmarkEnd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29 Ноября: 37, 38, 40, 42, 43, 45, 47, 49, 53, 55, 57;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Абая: 117, 117/1, 119, 121, 123, 125, 127, 127/1, 127/2, 129, 131, 135, 137, 138, 139, 140, 141, 142, 143, 144, 145, 146, 147, 148;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Маргулана: 164, 164/1, 164/2, 168, 170, 172, 173, 174, 174/1, 176, 180, 181, 182, 184, 186, 188, 190, 191, 192, 193, 194, 196, 197, 198, 199, 200, 201, 202, 203, 204, 205, 206, 207, 208, 209, 210, 211, 212, 213, 215, 217;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Сатпаева: 111, 113, 115, 115/1, 116, 117, 120, 121, 123, 125, 127, 129, 131, 133, 135, 137, 139, 141, 143, 147, 149, 153, 194, 196, 198, 202, 204, 206, 210, 210/1, 212, 214, 216, 216А, 218, 220, 222, 224, 226, 228, 232;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Астана: 165, 167, 169, 171, 173, 175, 177, 178, 179, 180, 181, 183, 184, 185, 186, 187, 188, 188/1, 189, 190, 192, 193, 194, 195, 196, 197, 198, 199, 199/1, 201, 202, 203, 204, 205, 206, 208, 210, 214;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Әлихан Бөкейханұлы: 161, 165, 167, 169, 169В, 171, 177, 181, 183, 185, 187, 191, 193, 193/3, 197, 197А, 199, 201, 203, 205, 207, 214, 216, 218, 220, 222, 224, 226, 228, 228/1, 230, 232, 234, 236, 236/1, 236/2, 240, 242, 244, 246, 248, 250, 252, 254, 256, 258, 258/1;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Бұқар жырау: 146, 148, 150, 152, 154, 156, 158, 160, 164, 166, 166/1, 181, 183, 185, 187, 187/1, 191, 193, 195, 195/1, 197, 203, 205, 207, 209, 211, 213;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Генерала Дюсенова: 80, 82, 84, 86, 88, 88/1, 88А, 108, 110, 111, 112, 113, 113А, 114, 115, 117, 118, 120, 121, 123, 123/3, 123А, 125, 126, 127, 128, 129, 130, 132, 132/1, 133, 134, 135, 136, 137, 138, 138/1, 138/1/1, 138/1/2, 139, 140, 141, 142, 143, 148, 149, 150, 151, 152, 153, 154, 157, 158, 158/1, 159, 161, 162, 163, 165, 166, 167, 167А, 168, 168/1, 169, 170, 171, 172, 173, 174, 175, 176, 177, 178, 179, 180, 181, 182, 183, 184, 185, 187, 189, 191, 193, 195, 197, 199, 201, 203, 205, 207, 208, 209, 211, 213, 215, 217, 221, 223, 225;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Герцена: 87, 89, 90, 90А, 90Б, 91, 93, 94, 94/1, 95, 96, 97, 99;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Достоевского: 1, 2, 4, 5, 6, 7, 8, 9, 10, 11, 12, 13, 14, 15, 16, 16/1, 16/2, 17, 18, 19, 20, 21, 22, 23, 23/1, 24, 25, 26, 27, 28, 29, 30, 31, 32, 33, 34, 35, 36, 37, 38, 39, 41, 43;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Естая: 45, 47, 59, 61, 63, 63А, 65, 67, 69, 71, 81/1;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Желтоқсан: 131, 133, 133/1, 135, 137, 139, 141, 141/3, 141/4, 141/5, 141/6, 143;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И. Байзакова: 121, 125, 130, 131, 131/1, 132, 133, 134, 135, 137, 138, 140, 142, 144, 146, 148, 150, 152, 154, 156, 158, 160, 162, 164, 166, 168, 172, 174, 176, 178, 180, 182, 184, 184/1;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Қабдеш Нұркин: 61, 62, 62/1, 64, 64/1, 66;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Луначарского: 14, 15, 17, 18, 20, 20А, 21, 22, 22А, 23, 24, 24А, 24Б, 25, 26, 27, 28, 29, 30, 30А, 31, 32, 33, 34, 35, 36, 37, 38, 39, 40, 41, 42, 42/1, 42/2, 43, 45, 47, 49, 51, 53;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132, 134, 136, 138, 140, 141, 142, 143, 144, 145, 146, 147, 148, 149, 149/1, 150, 151, 152, 153, 153А, 154, 155, 156, 157, 158, 159, 160, 161, 162, 163, 164, 164/2, 165, 166, 167, 168, 169, 170, 172, 175, 177;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 Горького: 2, 4, 6, 8, 8/1, 10, 12, 14, 16, 18, 20, 22, 24, 26, 28, 30, 34, 36, 37А, 38, 40, 42, 44, 46, 48, 50;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 Исиналиева: 15, 18, 18А, 20, 21, 22, 24, 29, 29А, 30, 31, 32, 33, 34, 35, 36, 37, 38, 39, 40, 41, 42, 43, 45, 46, 48, 58;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Муравьева: 1, 2, 3, 4, 5, 6, 7, 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Водников: 2, 163, 164, 165, 166, 167, 168, 169, 170, 171, 172, 173, 174, 175, 176, 178;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Заводской: 129, 131, 132, 133, 134, 135, 136, 137, 139, 140, 141, 142, 143;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Октябрят: 182/1, 183, 184, 184/1, 185, 186, 187, 187/1, 188, 189, 190, 191, 192;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Пионеров: 91/1, 93, 95, 114, 116;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Сенной: 140, 141, 142, 143, 144, 145, 146, 147, 148, 149, 150, 151, 152, 153, 155;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Толстого: 7, 9, 10, 11, 11/1, 13, 14, 15, 16, 17, 17А, 18, 18А, 19, 20, 22, 27, 29, 31, 33, 35, 41, 41А, 48, 50;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Чернышевского: 111, 113, 113Г, 114, 115, 116, 117, 118, 118Г, 119, 120, 122, 122А, 123, 123А, 124, 125, 127, 128, 129, 132, 133, 134, 135, 136, 137, 138, 138/1, 138/2, 138/3, 138/4, 139, 140, 141, 142, 143, 144.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63</w:t>
      </w:r>
    </w:p>
    <w:bookmarkStart w:name="z653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Естая строение 83А, коммунальное государственное учреждение "Детско-юношеская спортивная школа № 3" управления физической культуры и спорта Павлодарской области, акимата Павлодарской области</w:t>
      </w:r>
    </w:p>
    <w:bookmarkEnd w:id="499"/>
    <w:bookmarkStart w:name="z654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Бұқар жырау: 179/1, 179/2;</w:t>
      </w:r>
    </w:p>
    <w:bookmarkEnd w:id="500"/>
    <w:bookmarkStart w:name="z655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Естая: 81/1, 83, 83/1, 83А;</w:t>
      </w:r>
    </w:p>
    <w:bookmarkEnd w:id="501"/>
    <w:bookmarkStart w:name="z656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Қабдеш Нұркин: 46/1;</w:t>
      </w:r>
    </w:p>
    <w:bookmarkEnd w:id="502"/>
    <w:bookmarkStart w:name="z657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32, 34, 38, 40.</w:t>
      </w:r>
    </w:p>
    <w:bookmarkEnd w:id="503"/>
    <w:bookmarkStart w:name="z658" w:id="5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64</w:t>
      </w:r>
    </w:p>
    <w:bookmarkEnd w:id="504"/>
    <w:bookmarkStart w:name="z659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Толстого 95, коммунальное государственное учреждение "Гимназия для одаренных детей имени Абая" управления образования Павлодарской области, акимата Павлодарской области</w:t>
      </w:r>
    </w:p>
    <w:bookmarkEnd w:id="505"/>
    <w:bookmarkStart w:name="z660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Бұқар жырау: 241, 245, 245А, 247, 249, 251, 253, 253/1, 255, 257, 259, 261, 263, 265, 267, 269, 273, 275, 275А, 277, 279, 281, 283, 285, 287, 289, 291, 293, 295, 297, 299, 301, 305;</w:t>
      </w:r>
    </w:p>
    <w:bookmarkEnd w:id="506"/>
    <w:bookmarkStart w:name="z661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Достоевского: 86, 99, 101, 103, 105, 107;</w:t>
      </w:r>
    </w:p>
    <w:bookmarkEnd w:id="507"/>
    <w:bookmarkStart w:name="z662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И. Байзакова: 143, 145, 147, 147/1, 149, 151, 159/1, 186, 188, 188А, 192, 196, 196А, 198, 200, 202, 204, 206, 208, 210, 212, 214, 216, 218, 220, 222, 224, 226, 228, 230, 232, 234, 236, 238, 246, 250, 252, 254, 258, 260, 262, 264, 266, 270, 272, 274, 276, 278, 280, 282, 284, 286, 288, 290, 292, 294, 296;</w:t>
      </w:r>
    </w:p>
    <w:bookmarkEnd w:id="508"/>
    <w:bookmarkStart w:name="z663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 Горького: 102/2, 102/3;</w:t>
      </w:r>
    </w:p>
    <w:bookmarkEnd w:id="509"/>
    <w:bookmarkStart w:name="z664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Сенной: 156, 157, 158, 158/1, 158/2, 159, 161, 163, 165, 167, 167/1, 167А, 169;</w:t>
      </w:r>
    </w:p>
    <w:bookmarkEnd w:id="510"/>
    <w:bookmarkStart w:name="z665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Толстого: 68, 82, 93, 95, 97, 99, 101, 101/1, 103, 105/1, 109.</w:t>
      </w:r>
    </w:p>
    <w:bookmarkEnd w:id="511"/>
    <w:bookmarkStart w:name="z666" w:id="5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65</w:t>
      </w:r>
    </w:p>
    <w:bookmarkEnd w:id="512"/>
    <w:bookmarkStart w:name="z667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Ермұхан Бекмаханұлы строение 115/2, учреждение образования "Павлодарский высший экономический колледж Казпотребсоюза"</w:t>
      </w:r>
    </w:p>
    <w:bookmarkEnd w:id="513"/>
    <w:bookmarkStart w:name="z668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Ермұхан Бекмаханұлы: 115, 115/1, 115/15, 115/17;</w:t>
      </w:r>
    </w:p>
    <w:bookmarkEnd w:id="514"/>
    <w:bookmarkStart w:name="z669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Естая: 89;</w:t>
      </w:r>
    </w:p>
    <w:bookmarkEnd w:id="515"/>
    <w:bookmarkStart w:name="z670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Катаева: 20;</w:t>
      </w:r>
    </w:p>
    <w:bookmarkEnd w:id="516"/>
    <w:bookmarkStart w:name="z671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42, 59, 61, 63, 65, 67, 69, 71, 75.</w:t>
      </w:r>
    </w:p>
    <w:bookmarkEnd w:id="517"/>
    <w:bookmarkStart w:name="z672" w:id="5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66</w:t>
      </w:r>
    </w:p>
    <w:bookmarkEnd w:id="518"/>
    <w:bookmarkStart w:name="z677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Жаяу Мусы 1, коммунальное государственное казенное предприятие "Центр детско-юношеского творчества "Жигер" отдела образования города Павлодара, управления образования Павлодарской области</w:t>
      </w:r>
    </w:p>
    <w:bookmarkEnd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Байкальская: 1,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Баймульдина: 5, 9, 13, 15, 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Жаяу Мусы: 1, 7А;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Қабдеш Нұркин: 77, 79, 81, 83, 87, 89, 91;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Рамазан Тоқтаров: 1, 2, 2/1, 3, 4, 5, 6, 7, 8, 9, 10, 11, 12, 13, 14, 15, 16, 17, 18, 19, 20, 21, 22, 23, 24, 25, 26, 27, 28, 29, 30, 31, 32, 33, 33/1, 34, 35, 35/1, 35/2, 36, 37, 38, 39, 39/1, 40, 41, 42, 43, 44, 44/1, 45, 46, 48, 50, 52, 54, 56, 58, 60, 62, 64, 66, 68, 70, 72, 74, 76, 78;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Мұқағали Мақатаев: 2, 3, 4, 6, 8, 10, 12, 14, 16, 18, 20, 22, 24, 26, 29/3, 29/4, 31, 31/4;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Қазанғап би: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Усолка: 53, 55, 57, 57А, 59, 61, 61А, 62, 63, 63Б, 63В, 63Г, 64, 65, 65А, 66, 67, 67/1, 67А, 67Б, 68, 69, 69/1, 70, 72, 74, 74/1, 74/2, 74/3, 81, 95, 97, 97А, 99, 101, 188.";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67</w:t>
      </w:r>
    </w:p>
    <w:bookmarkStart w:name="z678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Камзина строение 62/1, коммунальное государственное учреждение "Средняя общеобразовательная школа имени Мәшһүр Жүсіп города Павлодара" отдела образования города Павлодара, управления образования Павлодарской области</w:t>
      </w:r>
    </w:p>
    <w:bookmarkEnd w:id="520"/>
    <w:bookmarkStart w:name="z679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Камзина: 41/1, 41/3, 58, 58/1, 58/2, 64, 64/8, 66, 68, 70;</w:t>
      </w:r>
    </w:p>
    <w:bookmarkEnd w:id="521"/>
    <w:bookmarkStart w:name="z680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Катаева: 11/2.</w:t>
      </w:r>
    </w:p>
    <w:bookmarkEnd w:id="522"/>
    <w:bookmarkStart w:name="z681" w:id="5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68</w:t>
      </w:r>
    </w:p>
    <w:bookmarkEnd w:id="523"/>
    <w:bookmarkStart w:name="z682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Катаева строение 22, коммунальное государственное учреждение "Средняя общеобразовательная школа № 29 города Павлодара" отдела образования города Павлодара, управления образования Павлодарской области</w:t>
      </w:r>
    </w:p>
    <w:bookmarkEnd w:id="524"/>
    <w:bookmarkStart w:name="z683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Катаева: 6, 12, 14, 22, 24, 28, 30, 32, 34;</w:t>
      </w:r>
    </w:p>
    <w:bookmarkEnd w:id="525"/>
    <w:bookmarkStart w:name="z684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75/1, 75/2, 77, 79, 81, 85, 87, 87/1;</w:t>
      </w:r>
    </w:p>
    <w:bookmarkEnd w:id="526"/>
    <w:bookmarkStart w:name="z685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Толстого: 84, 86, 88.</w:t>
      </w:r>
    </w:p>
    <w:bookmarkEnd w:id="527"/>
    <w:bookmarkStart w:name="z686" w:id="5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69</w:t>
      </w:r>
    </w:p>
    <w:bookmarkEnd w:id="528"/>
    <w:bookmarkStart w:name="z687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Камзина строение 90, Представительство Учреждения "Алматинская Академия Экономики и Статистики" в г. Павлодаре</w:t>
      </w:r>
    </w:p>
    <w:bookmarkEnd w:id="529"/>
    <w:bookmarkStart w:name="z688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Камзина: 82, 82/1;</w:t>
      </w:r>
    </w:p>
    <w:bookmarkEnd w:id="530"/>
    <w:bookmarkStart w:name="z689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Катаева: 25, 31, 33, 35;</w:t>
      </w:r>
    </w:p>
    <w:bookmarkEnd w:id="531"/>
    <w:bookmarkStart w:name="z690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Павлова: 64, 64/1, 66/1, 68, 68/1, 68/2, 72, 76;</w:t>
      </w:r>
    </w:p>
    <w:bookmarkEnd w:id="532"/>
    <w:bookmarkStart w:name="z691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Толстого: 90/1, 92, 94, 94/2, 96, 100, 102, 104, 106.</w:t>
      </w:r>
    </w:p>
    <w:bookmarkEnd w:id="533"/>
    <w:bookmarkStart w:name="z692" w:id="5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70</w:t>
      </w:r>
    </w:p>
    <w:bookmarkEnd w:id="534"/>
    <w:bookmarkStart w:name="z700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Камзина 69, коммунальное государственное учреждение "Лицей-интернат "БІЛІМ-ИННОВАЦИЯ" для одарҰнных девочек" управления образования Павлодарской области, акимата Павлодарской области</w:t>
      </w:r>
    </w:p>
    <w:bookmarkEnd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Камзина: 69, 87, 92, 94, 96, 98, 100, 102, 102/1/1, 104, 106, 114, 114А, 126, 128, 130, 130/3, 134, 136, 138;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Малая Объездная: 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Павлова: 67, 67/1, 69, 70, 71, 73, 75, 77/6, 80, 81, 82, 83, 84, 86, 86/7, 88, 90, 91/1;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Расковой: 1, 1/1, 2, 2/1, 3, 4, 5, 5/1, 6, 6/1, 6/2, 6А, 7/1, 9/2/1, 9/2/2, 9/3, 9А, 9Б, 11/2, 11/3, 15, 17, 17/1, 17/2, 17/3, 17/4, 17/5;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Циолковского: 8, 10, 12, 12/1, 12/2, 12/3, 13, 14, 14/3, 15, 16, 17, 19/1,19/2,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Чайковского: 2/1, 4, 4/1, 4/2, 10, 12, 16, 21.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71</w:t>
      </w:r>
    </w:p>
    <w:bookmarkStart w:name="z701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Усолка строение 42, коммунальное государственное предприятие на праве хозяйственного ведения "Павлодарский областной Центр психического здоровья" управления здравоохранения Павлодарской области, акимата Павлодарской области.</w:t>
      </w:r>
    </w:p>
    <w:bookmarkEnd w:id="536"/>
    <w:bookmarkStart w:name="z702" w:id="5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72</w:t>
      </w:r>
    </w:p>
    <w:bookmarkEnd w:id="537"/>
    <w:bookmarkStart w:name="z703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Местонахождение: улица Толстого строение 22/1, коммунальное государственное учреждение "Специализированная детско-юношеская школа олимпийского резерва № 1" управления физической культуры и спорта Павлодарской области, акимата Павлодарской области </w:t>
      </w:r>
    </w:p>
    <w:bookmarkEnd w:id="538"/>
    <w:bookmarkStart w:name="z704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Абая: 149, 150, 151, 152, 153, 154, 155, 156, 157, 158, 159, 160, 161, 162, 163, 164, 165, 166, 170, 172, 173, 175, 176, 177, 178, 178/1, 181, 182, 183, 185, 186, 187, 188, 189, 189А, 193, 197, 201, 203, 206, 207, 207А, 208, 209, 210, 211, 211А, 212, 213, 213А, 214, 215, 216, 216А, 217, 218, 219, 220, 221, 222, 223, 224, 225, 226, 227, 228, 228/1, 228А, 229, 229/2, 230, 231, 232, 233, 234, 235, 236, 237, 238, 239, 240, 240/1, 241, 242, 243, 243А, 244, 245, 246, 247, 247А, 248, 249, 250, 251, 252, 253, 254, 255, 256, 257, 258, 259, 260, 261, 262, 263, 264, 266, 267, 269, 271, 273, 275, 277, 279, 281, 283, 285, 286, 287, 289, 291;</w:t>
      </w:r>
    </w:p>
    <w:bookmarkEnd w:id="539"/>
    <w:bookmarkStart w:name="z705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Бектурова: 108, 110, 112, 114, 116, 118, 120, 122, 124, 126, 128, 130, 132, 134, 136, 138, 138/А, 140, 141, 142, 143, 143А, 144, 145, 146, 147, 148, 149, 150, 151, 152, 154, 155, 156, 157, 158, 159, 160, 161, 162, 165, 165А, 165В, 166, 168, 169, 170, 171, 172, 175, 177, 181, 183, 185, 187, 187/1, 209;</w:t>
      </w:r>
    </w:p>
    <w:bookmarkEnd w:id="540"/>
    <w:bookmarkStart w:name="z706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Бұқар жырау: 168, 170, 172, 174, 176, 178, 179, 180, 182, 184, 186, 190, 194, 196, 198, 200, 202, 204, 206, 208, 210, 212, 214, 215, 215А, 216, 217, 218, 219, 220, 221, 222, 222/1, 223, 224, 225, 226, 227, 229, 230, 231, 231А, 232, 233, 235, 236, 236/1, 237, 238, 239, 240, 240/1, 242, 244, 246, 248, 250, 252, 254, 256, 258, 260, 262;</w:t>
      </w:r>
    </w:p>
    <w:bookmarkEnd w:id="541"/>
    <w:bookmarkStart w:name="z707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Достоевского: 44, 46, 48, 48А, 50, 52, 52/2, 53, 54, 55, 57, 58, 59, 60, 60/1, 61, 62, 63, 64, 65, 65А, 66, 68, 69, 70, 71, 72, 73, 74, 74/1, 75, 76, 76/1, 77, 78, 80, 81, 82, 82А, 83, 84, 85, 87, 89, 89А, 89Б, 91, 93, 95;</w:t>
      </w:r>
    </w:p>
    <w:bookmarkEnd w:id="542"/>
    <w:bookmarkStart w:name="z708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Желтоқсан: 108, 108/1, 110, 112, 114, 116, 116/1, 118, 120, 122, 124, 126, 128, 128А, 130, 132, 134, 136, 138, 140, 142, 144, 144А, 145, 146, 147, 148, 149, 150, 151, 151А, 152, 153, 154, 155, 156, 157, 158, 159, 161, 165, 167, 169, 171, 173, 175, 177, 179, 181, 183, 185, 187, 189, 191, 193, 197, 199, 201;</w:t>
      </w:r>
    </w:p>
    <w:bookmarkEnd w:id="543"/>
    <w:bookmarkStart w:name="z709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 Горького: 41, 54, 56, 58, 60, 62, 64, 66, 68, 68/1, 70, 72, 74, 76, 78, 80, 82, 84, 86, 88, 90, 92, 94, 96, 98, 100;</w:t>
      </w:r>
    </w:p>
    <w:bookmarkEnd w:id="544"/>
    <w:bookmarkStart w:name="z710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Мәшһүр Жүсіп: 174, 176, 178, 180, 182, 184, 186, 188, 190, 191, 192, 193, 194, 196, 198, 199, 200, 201, 202, 204, 205, 207, 208, 209, 210, 211, 212, 212/1, 213, 214, 215, 215/1, 216, 217, 217/2, 218, 219, 220, 221, 223, 225, 233, 233А, 235, 235А, 237, 239, 239А, 241, 243, 247, 251, 253, 255, 257, 259, 261, 263, 265, 270; </w:t>
      </w:r>
    </w:p>
    <w:bookmarkEnd w:id="545"/>
    <w:bookmarkStart w:name="z711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Боткина: 180, 181, 181/1, 181А, 182, 183, 183/1, 183/2, 184, 185, 186, 187, 188, 189, 190, 191, 192, 193, 194;</w:t>
      </w:r>
    </w:p>
    <w:bookmarkEnd w:id="546"/>
    <w:bookmarkStart w:name="z712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Гоголя: 223, 224, 225, 226, 227, 228, 229;</w:t>
      </w:r>
    </w:p>
    <w:bookmarkEnd w:id="547"/>
    <w:bookmarkStart w:name="z713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Пионеров: 203, 203/1, 203/2, 203А, 204, 205, 206, 207, 208, 209, 210, 211, 212, 213, 216;</w:t>
      </w:r>
    </w:p>
    <w:bookmarkEnd w:id="548"/>
    <w:bookmarkStart w:name="z714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Садовый: 138, 139, 141, 142, 143, 144, 145, 146, 147, 148, 149, 149А, 150, 150/1, 152, 153, 155;</w:t>
      </w:r>
    </w:p>
    <w:bookmarkEnd w:id="549"/>
    <w:bookmarkStart w:name="z715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Толстого: 34, 36, 38, 42, 43, 44, 46, 47, 51, 53, 55, 57, 61, 61/1, 61А, 63, 65, 67, 69, 71, 73, 75, 77, 77А, 79, 81, 83, 85, 87, 87/1.</w:t>
      </w:r>
    </w:p>
    <w:bookmarkEnd w:id="550"/>
    <w:bookmarkStart w:name="z716" w:id="5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73</w:t>
      </w:r>
    </w:p>
    <w:bookmarkEnd w:id="551"/>
    <w:bookmarkStart w:name="z717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М. Горького строение 102/4, Товарищество с ограниченной ответственностью "Инновационный Евразийский университет"</w:t>
      </w:r>
    </w:p>
    <w:bookmarkEnd w:id="552"/>
    <w:bookmarkStart w:name="z718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М. Горького: 93, 95, 97, 99, 101, 102, 102/4, 103, 104, 105, 106, 107, 109, 110, 111, 112, 112/1, 113, 114, 115, 116, 117, 119, 120, 121, 123, 124, 125, 126, 127, 128, 130, 132, 134, 136, 138, 140, 142, 144, 154, 156, 158, 160, 162, 164;</w:t>
      </w:r>
    </w:p>
    <w:bookmarkEnd w:id="553"/>
    <w:bookmarkStart w:name="z719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44, 44/2, 46, 46/1, 48;</w:t>
      </w:r>
    </w:p>
    <w:bookmarkEnd w:id="554"/>
    <w:bookmarkStart w:name="z720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Р. Люксембург: 106, 108, 108/1, 109, 110, 112, 112/1, 113, 114, 116, 118, 120, 122, 122/1, 124, 126, 128, 130, 132;</w:t>
      </w:r>
    </w:p>
    <w:bookmarkEnd w:id="555"/>
    <w:bookmarkStart w:name="z721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Толстого: 105, 107, 107/5.</w:t>
      </w:r>
    </w:p>
    <w:bookmarkEnd w:id="556"/>
    <w:bookmarkStart w:name="z722" w:id="5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74</w:t>
      </w:r>
    </w:p>
    <w:bookmarkEnd w:id="557"/>
    <w:bookmarkStart w:name="z730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Катаева 36, коммунальное государственное учреждение "Средняя общеобразовательная школа № 14 города Павлодара" отдела образования города Павлодара, управления образования Павлодарской области</w:t>
      </w:r>
    </w:p>
    <w:bookmarkEnd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Катаева: 36, 36/1, 36/2, 41, 43, 45, 47, 49, 53, 55; 57;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Павлова: 66, 70/1, 70/2, 74, 78, 79;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89, 89/1, 91, 91/1;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Осипенко: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Толстого: 90;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Чайковского: 4/5, 4/6, 5/2, 7, 7/1, 8.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75</w:t>
      </w:r>
    </w:p>
    <w:bookmarkStart w:name="z737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Академика Чокина строение 27, коммунальное государственное учреждение "Средняя общеобразовательная школа имени Бауыржана Момышулы города Павлодара" отдела образования города Павлодара, управления образования Павлодарской области</w:t>
      </w:r>
    </w:p>
    <w:bookmarkEnd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Сатпаева: 253, 273, 288, 292, 294, 296, 298, 300, 302, 306, 306/2/2, 316, 316/1, 318, 318А, 320, 322, 328, 330, 330/1, 332, 334, 336;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Астана: 253, 255, 257, 259, 261, 263, 265, 266, 267, 268, 269, 270, 273, 274, 278, 279, 280, 281, 282, 283, 284, 285, 285/1, 285А, 286, 288, 290, 292, 294, 296, 298, 300, 302, 304;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Әлихан Бөкейханұлы: 255, 257, 257А, 259, 265, 267, 269, 271, 273, 275, 277, 279, 281, 283, 287, 308, 310, 314, 316, 318, 318/1, 324/1;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Ломова: 30;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Маяковского: 1, 2, 3, 4, 5, 6, 8, 10, 12, 24, 26.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76</w:t>
      </w:r>
    </w:p>
    <w:bookmarkStart w:name="z738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М. Горького строение 33, коммунальное государственное учреждение "Средняя общеобразовательная школа № 39 инновационного типа с гимназическими классами города Павлодара" отдела образования города Павлодара, управления образования Павлодарской области</w:t>
      </w:r>
    </w:p>
    <w:bookmarkEnd w:id="560"/>
    <w:bookmarkStart w:name="z739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Бектурова: 240, 242, 244, 246, 248, 248А, 248В, 250;</w:t>
      </w:r>
    </w:p>
    <w:bookmarkEnd w:id="561"/>
    <w:bookmarkStart w:name="z740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Чокина: 34, 36;</w:t>
      </w:r>
    </w:p>
    <w:bookmarkEnd w:id="562"/>
    <w:bookmarkStart w:name="z741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Желтоқсан: 170, 172, 174, 176, 178, 180, 182, 186, 213, 217, 219, 221, 223, 225, 227, 237, 241, 243, 245;</w:t>
      </w:r>
    </w:p>
    <w:bookmarkEnd w:id="563"/>
    <w:bookmarkStart w:name="z742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 Горького: 31, 33, 35, 37, 41/1.</w:t>
      </w:r>
    </w:p>
    <w:bookmarkEnd w:id="564"/>
    <w:bookmarkStart w:name="z743" w:id="5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77</w:t>
      </w:r>
    </w:p>
    <w:bookmarkEnd w:id="565"/>
    <w:bookmarkStart w:name="z744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М. Горького строение 33, коммунальное государственное учреждение "Средняя общеобразовательная школа № 39 инновационного типа с гимназическими классами города Павлодара" отдела образования города Павлодара, управления образования Павлодарской области</w:t>
      </w:r>
    </w:p>
    <w:bookmarkEnd w:id="566"/>
    <w:bookmarkStart w:name="z745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Чокина: 29/1, 31, 38, 38/1, 41, 42;</w:t>
      </w:r>
    </w:p>
    <w:bookmarkEnd w:id="567"/>
    <w:bookmarkStart w:name="z746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272, 280, 284.</w:t>
      </w:r>
    </w:p>
    <w:bookmarkEnd w:id="568"/>
    <w:bookmarkStart w:name="z747" w:id="5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78</w:t>
      </w:r>
    </w:p>
    <w:bookmarkEnd w:id="569"/>
    <w:bookmarkStart w:name="z758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Академика Чокина строение 90, коммунальное государственное учреждение "Средняя общеобразовательная школа-гимназия имени Шапық Шөкин города Павлодара" отдела образования города Павлодара, управления образования Павлодарской области</w:t>
      </w:r>
    </w:p>
    <w:bookmarkEnd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Абая: 274, 290, 292, 293, 295, 296, 297, 298, 299, 300, 301, 302, 303, 304, 306, 307, 308, 309, 311, 312, 313, 314, 315, 316, 317, 318, 319, 320, 321, 323, 323/1, 325, 327, 329, 330, 331, 333, 335, 337;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Чокина: 66, 68, 70, 72, 74, 75, 76, 77, 78, 78А, 80, 82, 82/1, 93, 94, 94/1, 96, 98, 99;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Бұқар жырау: 264, 264А, 266, 268, 270, 274, 276, 278, 280, 284, 286, 288, 290, 292, 294, 296, 298, 300, 302, 304, 306, 311, 313, 315, 317, 319, 321, 323, 325, 327, 329, 331, 333, 335, 335/1, 335/2;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И. Байзакова: 314, 316, 316/1, 318, 320, 320/2, 322, 324, 326, 328, 330, 332;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 Горького: 55, 71, 73, 74, 75, 77, 79, 79/1, 81;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267, 267/1, 269, 271, 273, 275, 277, 279, 281, 283, 285, 287, 289, 291, 293, 295, 297, 299, 303, 305, 307, 309;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Боткина: 195, 196, 197, 198, 199, 200, 201, 202, 203, 204, 205, 207, 208, 208А, 208В, 209, 210, 211, 212, 213, 214, 215, 216, 217, 218, 219, 220, 221, 222, 223, 224, 225, 226, 227, 228;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Гоголя: 230, 231, 232, 233, 234, 235, 236, 237, 238, 239, 240, 241, 242, 243, 244, 247, 248, 249, 250, 251, 252, 252/1, 253, 254, 255;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Р. Люксембург: 82, 84, 85, 86, 87, 88, 89, 90, 91, 91/1, 92, 93, 94, 96, 98, 100, 100/1, 101, 101/1, 101/4, 102, 103.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79</w:t>
      </w:r>
    </w:p>
    <w:bookmarkStart w:name="z759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Катаева 44, государственное коммунальное казенное предприятие "Дворец культуры имени Естая" отдела культуры и развития языков города Павлодара, акимата города Павлодара</w:t>
      </w:r>
    </w:p>
    <w:bookmarkEnd w:id="571"/>
    <w:bookmarkStart w:name="z760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Чокина: 148, 150, 150/1, 150/2, 154, 154/1, 154/3, 155/1, 155/2, 155/3, 155/6, 156, 156/1;</w:t>
      </w:r>
    </w:p>
    <w:bookmarkEnd w:id="572"/>
    <w:bookmarkStart w:name="z761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Катаева: 40, 42, 44/1, 44/2, 44/5, 46, 46/1, 48, 59, 61, 63, 65, 67, 68, 69, 71, 73, 75, 77, 79, 81, 83;</w:t>
      </w:r>
    </w:p>
    <w:bookmarkEnd w:id="573"/>
    <w:bookmarkStart w:name="z762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Осипенко: 1, 1/1, 3, 4, 5, 5/1, 6, 6/1, 6/2, 8, 8/1, 8/2, 8/3, 10, 12, 13, 18;</w:t>
      </w:r>
    </w:p>
    <w:bookmarkEnd w:id="574"/>
    <w:bookmarkStart w:name="z763" w:id="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Циолковского: 2, 3, 4, 5, 5/1, 5/2, 6/1, 7, 7/1.</w:t>
      </w:r>
    </w:p>
    <w:bookmarkEnd w:id="575"/>
    <w:bookmarkStart w:name="z764" w:id="5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80</w:t>
      </w:r>
    </w:p>
    <w:bookmarkEnd w:id="576"/>
    <w:bookmarkStart w:name="z765" w:id="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П. Васильева 17, коммунальное государственное учреждение "Специальная школа-интернат № 4" управления образования Павлодарской области, акимата Павлодарской области</w:t>
      </w:r>
    </w:p>
    <w:bookmarkEnd w:id="577"/>
    <w:bookmarkStart w:name="z766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Генерал Бәкіров: 83, 83А, 85, 86, 87, 88, 89, 90, 90А, 91, 92, 92А, 93, 94, 94А, 95, 96, 96А, 96Б, 97, 98, 99, 100;</w:t>
      </w:r>
    </w:p>
    <w:bookmarkEnd w:id="578"/>
    <w:bookmarkStart w:name="z767" w:id="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Маргулана: 317, 319, 321, 323, 325, 327, 329, 331, 332, 333, 334, 335, 336, 336А, 336Б, 338, 339, 340, 341, 342, 343, 343/1, 344, 345, 345/1, 345/9, 346, 347, 348, 349, 350, 352, 352/1, 356, 356А;</w:t>
      </w:r>
    </w:p>
    <w:bookmarkEnd w:id="579"/>
    <w:bookmarkStart w:name="z768" w:id="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Сатпаева: 257, 259, 261, 263, 265, 267, 269, 271, 277, 283, 344, 348;</w:t>
      </w:r>
    </w:p>
    <w:bookmarkEnd w:id="580"/>
    <w:bookmarkStart w:name="z769" w:id="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Гагарина: 1, 1/1, 2, 2/3, 2/4, 2/5, 2/6, 3, 4, 5, 6, 7, 8, 10, 11, 12, 13, 13Б, 14, 15, 17, 18, 19, 20, 21, 23, 23/3, 25, 27, 27/3, 29, 29/1, 31, 33, 35, 37;</w:t>
      </w:r>
    </w:p>
    <w:bookmarkEnd w:id="581"/>
    <w:bookmarkStart w:name="z770" w:id="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Генерала Дюсенова: 282, 284, 286, 288, 290, 292, 294, 296, 298, 300, 302, 304, 306, 306/1, 359, 361, 363, 365, 367, 369, 371, 373, 375, 377, 381, 383, 383/1;</w:t>
      </w:r>
    </w:p>
    <w:bookmarkEnd w:id="582"/>
    <w:bookmarkStart w:name="z771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Затон: 61, 61Б, 63, 65, 66, 70, 72;</w:t>
      </w:r>
    </w:p>
    <w:bookmarkEnd w:id="583"/>
    <w:bookmarkStart w:name="z772" w:id="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Кирпичная: 60, 61, 62, 63, 63А, 64, 65, 66, 67, 68, 69, 70, 71, 72, 73, 74, 75, 76, 77, 78, 79, 80, 81;</w:t>
      </w:r>
    </w:p>
    <w:bookmarkEnd w:id="584"/>
    <w:bookmarkStart w:name="z773" w:id="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Комиссарская: 27, 28, 29, 30, 31, 31А, 32, 32А, 33, 34, 34А, 35, 35А, 35Б, 36, 37, 37А, 37Б, 38, 39, 40, 41, 41А, 41Б, 42, 43, 44, 45, 46, 48, 50;</w:t>
      </w:r>
    </w:p>
    <w:bookmarkEnd w:id="585"/>
    <w:bookmarkStart w:name="z774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Кошевого: 46, 48, 50, 51, 52, 53, 54, 55, 56, 57, 58, 59, 60, 61, 61А, 62, 63;</w:t>
      </w:r>
    </w:p>
    <w:bookmarkEnd w:id="586"/>
    <w:bookmarkStart w:name="z775" w:id="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Ломова: 1, 5, 7, 9, 9А, 11, 13, 15, 16, 17, 19;</w:t>
      </w:r>
    </w:p>
    <w:bookmarkEnd w:id="587"/>
    <w:bookmarkStart w:name="z776" w:id="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П. Васильева: 2/1, 4, 6, 8, 9, 10, 12, 13, 14, 15, 16, 17, 18, 20, 22;</w:t>
      </w:r>
    </w:p>
    <w:bookmarkEnd w:id="588"/>
    <w:bookmarkStart w:name="z777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переулок Водников: 217, 218, 219, 220, 221, 222, 223, 224, 224/1, 225, 226, 227, 228, 228/1, 229, 230, 231, 232, 234, 236; </w:t>
      </w:r>
    </w:p>
    <w:bookmarkEnd w:id="589"/>
    <w:bookmarkStart w:name="z778" w:id="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Депутатский: 1, 1/1, 3, 4, 5, 6, 7, 8, 9, 10, 12, 13, 14, 15, 15А, 17;</w:t>
      </w:r>
    </w:p>
    <w:bookmarkEnd w:id="590"/>
    <w:bookmarkStart w:name="z779" w:id="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Заводской: 174, 176, 177, 179, 180, 181, 182, 182/1, 182А;</w:t>
      </w:r>
    </w:p>
    <w:bookmarkEnd w:id="591"/>
    <w:bookmarkStart w:name="z780" w:id="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Матросова: 57, 58, 59, 60, 61, 62, 63, 64, 65, 65/1, 65А, 65Б, 66, 67, 68, 69, 70, 72;</w:t>
      </w:r>
    </w:p>
    <w:bookmarkEnd w:id="592"/>
    <w:bookmarkStart w:name="z781" w:id="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Теплова: 2, 2А, 4, 4А, 4Б, 4В, 10, 12, 12А, 12Б.</w:t>
      </w:r>
    </w:p>
    <w:bookmarkEnd w:id="593"/>
    <w:bookmarkStart w:name="z782" w:id="5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81</w:t>
      </w:r>
    </w:p>
    <w:bookmarkEnd w:id="594"/>
    <w:bookmarkStart w:name="z783" w:id="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Академика Чокина строение 27, коммунальное государственное учреждение "Средняя общеобразовательная школа имени Бауыржана Момышулы города Павлодара" отдела образования города Павлодара, управления образования Павлодарской области</w:t>
      </w:r>
    </w:p>
    <w:bookmarkEnd w:id="595"/>
    <w:bookmarkStart w:name="z784" w:id="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Чокина: 25, 27;</w:t>
      </w:r>
    </w:p>
    <w:bookmarkEnd w:id="596"/>
    <w:bookmarkStart w:name="z785" w:id="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Ломова: 32, 34, 36;</w:t>
      </w:r>
    </w:p>
    <w:bookmarkEnd w:id="597"/>
    <w:bookmarkStart w:name="z786" w:id="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286.</w:t>
      </w:r>
    </w:p>
    <w:bookmarkEnd w:id="598"/>
    <w:bookmarkStart w:name="z787" w:id="5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82</w:t>
      </w:r>
    </w:p>
    <w:bookmarkEnd w:id="599"/>
    <w:bookmarkStart w:name="z788" w:id="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Академика Чокина 32, коммунальное государственное учреждение "Средняя общеобразовательная школа № 15 города Павлодара" отдела образования города Павлодара, управления образования Павлодарской области</w:t>
      </w:r>
    </w:p>
    <w:bookmarkEnd w:id="600"/>
    <w:bookmarkStart w:name="z789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29 Ноября: 61, 67, 71, 73, 75, 77, 77А, 79, 83, 87, 89, 93;</w:t>
      </w:r>
    </w:p>
    <w:bookmarkEnd w:id="601"/>
    <w:bookmarkStart w:name="z790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Сатпаева: 234, 236, 238, 240, 242, 243, 244, 245, 246, 247, 248, 248/1, 250, 252, 254, 256, 256А, 258, 260, 262, 264, 266, 266/1, 268, 270, 272, 274, 276, 278, 282, 284;</w:t>
      </w:r>
    </w:p>
    <w:bookmarkEnd w:id="602"/>
    <w:bookmarkStart w:name="z791" w:id="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Чокина: 1, 1/1, 2, 3, 4, 5, 6, 7, 9, 10, 11, 12, 13, 14, 14А, 15, 16, 17, 18, 19, 20, 21, 22, 23/1, 24, 32;</w:t>
      </w:r>
    </w:p>
    <w:bookmarkEnd w:id="603"/>
    <w:bookmarkStart w:name="z792" w:id="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Астана: 207, 209, 211, 213, 215, 216, 217, 218, 221, 222, 223, 224, 226, 227, 228, 229, 230, 231, 232, 233, 234, 235, 236, 237, 238, 239, 240, 242, 243, 244, 245, 246, 247, 248, 249, 250, 251, 252, 254, 256, 258, 260, 260/2, 262;</w:t>
      </w:r>
    </w:p>
    <w:bookmarkEnd w:id="604"/>
    <w:bookmarkStart w:name="z793" w:id="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Әлихан Бөкейханұлы: 209, 211, 213, 215, 217, 219, 221, 223, 225, 227, 229, 231, 233, 235, 237, 239, 241, 245, 247, 249, 251, 253, 260, 260Г, 262, 264, 266, 268, 270, 272, 274, 276, 278, 280, 282, 284, 286, 286/1, 288, 290, 296, 300;</w:t>
      </w:r>
    </w:p>
    <w:bookmarkEnd w:id="605"/>
    <w:bookmarkStart w:name="z794" w:id="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 Горького: 1, 3, 5, 9, 11, 13, 17, 23, 25, 27, 29;</w:t>
      </w:r>
    </w:p>
    <w:bookmarkEnd w:id="606"/>
    <w:bookmarkStart w:name="z795" w:id="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Октябрят: 193, 195, 196, 197, 199, 200, 201, 202, 203, 204, 205, 206, 207, 208, 209, 210, 211, 212, 213, 214, 215, 216, 217, 218;</w:t>
      </w:r>
    </w:p>
    <w:bookmarkEnd w:id="607"/>
    <w:bookmarkStart w:name="z796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Р. Люксембург: 2, 4, 6, 7, 8, 9, 10, 11, 12, 13, 14, 15, 16, 17, 18, 19, 20, 20А, 21, 22, 25, 26, 27, 31, 35.</w:t>
      </w:r>
    </w:p>
    <w:bookmarkEnd w:id="608"/>
    <w:bookmarkStart w:name="z797" w:id="6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83</w:t>
      </w:r>
    </w:p>
    <w:bookmarkEnd w:id="609"/>
    <w:bookmarkStart w:name="z798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П. Васильева строение 17/2, коммунальное государственное учреждение "Средняя общеобразовательная школа имени Музафара Алимбаева города Павлодара" отдела образования города Павлодара, управления образования Павлодарской области</w:t>
      </w:r>
    </w:p>
    <w:bookmarkEnd w:id="610"/>
    <w:bookmarkStart w:name="z799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Абая: 373;</w:t>
      </w:r>
    </w:p>
    <w:bookmarkEnd w:id="611"/>
    <w:bookmarkStart w:name="z800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Бектурова: 324, 326, 327, 328, 329, 330, 330/1, 331, 332, 333, 334, 335, 336, 337, 338, 339, 340, 341, 342, 343, 344, 345, 346, 347, 348, 349, 350, 351, 352, 354, 356, 358;</w:t>
      </w:r>
    </w:p>
    <w:bookmarkEnd w:id="612"/>
    <w:bookmarkStart w:name="z801" w:id="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Гагарина: 22, 24, 26;</w:t>
      </w:r>
    </w:p>
    <w:bookmarkEnd w:id="613"/>
    <w:bookmarkStart w:name="z802" w:id="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Желтоқсан: 256, 258, 260, 262, 264, 266, 268, 270, 272, 274, 315, 317, 321, 323, 325, 327, 329, 331, 333, 335;</w:t>
      </w:r>
    </w:p>
    <w:bookmarkEnd w:id="614"/>
    <w:bookmarkStart w:name="z803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Ломова: 27, 29, 31, 33, 33/1, 33А, 39, 43, 45/1;</w:t>
      </w:r>
    </w:p>
    <w:bookmarkEnd w:id="615"/>
    <w:bookmarkStart w:name="z804" w:id="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312, 357, 359, 361, 363, 365, 367, 369, 369/1, 371, 373, 381, 383, 383/1, 385, 385/1;</w:t>
      </w:r>
    </w:p>
    <w:bookmarkEnd w:id="616"/>
    <w:bookmarkStart w:name="z805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П. Васильева: 24, 26, 28, 30, 32, 34, 36, 38, 38/1;</w:t>
      </w:r>
    </w:p>
    <w:bookmarkEnd w:id="617"/>
    <w:bookmarkStart w:name="z806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Пионеров: 252, 254, 256, 258, 259, 260, 261, 262, 263, 264, 265, 269;</w:t>
      </w:r>
    </w:p>
    <w:bookmarkEnd w:id="618"/>
    <w:bookmarkStart w:name="z807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Садовый: 286, 288, 289, 290, 291, 292, 293, 294, 295, 296, 297, 298, 299, 300, 301, 302.</w:t>
      </w:r>
    </w:p>
    <w:bookmarkEnd w:id="619"/>
    <w:bookmarkStart w:name="z808" w:id="6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84</w:t>
      </w:r>
    </w:p>
    <w:bookmarkEnd w:id="620"/>
    <w:bookmarkStart w:name="z809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Академика Чокина строение 90, коммунальное государственное учреждение "Средняя общеобразовательная школа-гимназия имени Шапық Шөкин города Павлодара" отдела образования города Павлодара, управления образования Павлодарской области</w:t>
      </w:r>
    </w:p>
    <w:bookmarkEnd w:id="621"/>
    <w:bookmarkStart w:name="z810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Чокина: 87, 87/1, 87/2, 89, 91;</w:t>
      </w:r>
    </w:p>
    <w:bookmarkEnd w:id="622"/>
    <w:bookmarkStart w:name="z811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Бұқар жырау: 347, 349, 351, 353, 355;</w:t>
      </w:r>
    </w:p>
    <w:bookmarkEnd w:id="623"/>
    <w:bookmarkStart w:name="z812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Ломова: 50, 50/1, 52, 54, 58/1.</w:t>
      </w:r>
    </w:p>
    <w:bookmarkEnd w:id="624"/>
    <w:bookmarkStart w:name="z813" w:id="6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85</w:t>
      </w:r>
    </w:p>
    <w:bookmarkEnd w:id="625"/>
    <w:bookmarkStart w:name="z814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Гагарина 30, коммунальное государственное казенное предприятие "Центр детско-юношеского творчества "Жигер" отдела образования города Павлодара, управления образования Павлодарской области</w:t>
      </w:r>
    </w:p>
    <w:bookmarkEnd w:id="626"/>
    <w:bookmarkStart w:name="z815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Абая: 377, 379, 384, 385, 386, 387, 388, 389, 390, 391, 392, 394, 395, 396, 397, 398, 399, 400, 401, 402, 404;</w:t>
      </w:r>
    </w:p>
    <w:bookmarkEnd w:id="627"/>
    <w:bookmarkStart w:name="z816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Валиханова: 68, 69, 70, 71, 72, 73, 74, 74А, 75, 76, 77, 78, 79, 80, 81, 82, 83, 84, 85, 86, 87, 88;</w:t>
      </w:r>
    </w:p>
    <w:bookmarkEnd w:id="628"/>
    <w:bookmarkStart w:name="z817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Гагарина: 30, 32, 34, 36, 36/1, 36/2, 36/8, 38, 38/1, 38/2, 39, 45, 47, 49, 51, 53, 53А, 55, 57, 57/1, 59/1;</w:t>
      </w:r>
    </w:p>
    <w:bookmarkEnd w:id="629"/>
    <w:bookmarkStart w:name="z818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И. Байзакова: 153, 155, 155/1, 157, 159, 161, 163, 165, 167, 334, 336, 338, 340, 342, 342/1, 344, 346, 348, 350, 352;</w:t>
      </w:r>
    </w:p>
    <w:bookmarkEnd w:id="630"/>
    <w:bookmarkStart w:name="z819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Қабдеш Нұркин: 33, 76, 78, 80, 84, 84/1, 85, 86;</w:t>
      </w:r>
    </w:p>
    <w:bookmarkEnd w:id="631"/>
    <w:bookmarkStart w:name="z820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Ломова: 45, 47;</w:t>
      </w:r>
    </w:p>
    <w:bookmarkEnd w:id="632"/>
    <w:bookmarkStart w:name="z821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314, 316, 318, 320, 322, 324, 326, 328, 330, 332, 334, 338, 387, 389, 391, 393, 395, 395А, 397, 399, 401;</w:t>
      </w:r>
    </w:p>
    <w:bookmarkEnd w:id="633"/>
    <w:bookmarkStart w:name="z822" w:id="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Орджоникидзе: 56, 57, 58, 59, 60, 61, 62, 63, 64, 65, 67, 68, 68А, 69, 71, 73;</w:t>
      </w:r>
    </w:p>
    <w:bookmarkEnd w:id="634"/>
    <w:bookmarkStart w:name="z823" w:id="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Потанина: 48, 50, 51, 52, 53, 54, 55, 56, 57, 58, 59, 59/2, 123;</w:t>
      </w:r>
    </w:p>
    <w:bookmarkEnd w:id="635"/>
    <w:bookmarkStart w:name="z824" w:id="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Теплова: 14, 14А, 16, 18, 20, 22, 24, 26, 30, 30А, 30/1, 30Б;</w:t>
      </w:r>
    </w:p>
    <w:bookmarkEnd w:id="636"/>
    <w:bookmarkStart w:name="z825" w:id="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Чапаева: 60, 61, 62, 63, 64, 65, 66, 67, 68, 69, 70, 71, 72, 72Г, 73, 74, 75, 76, 77, 78, 78А, 79.</w:t>
      </w:r>
    </w:p>
    <w:bookmarkEnd w:id="637"/>
    <w:bookmarkStart w:name="z826" w:id="6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86</w:t>
      </w:r>
    </w:p>
    <w:bookmarkEnd w:id="638"/>
    <w:bookmarkStart w:name="z827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Ломова строение 64, Некоммерческое акционерное общество "Торайгыров университет"</w:t>
      </w:r>
    </w:p>
    <w:bookmarkEnd w:id="639"/>
    <w:bookmarkStart w:name="z828" w:id="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Чокина: 95, 97, 97/1, 97/2, 103, 103/1, 107, 139/1, 143;</w:t>
      </w:r>
    </w:p>
    <w:bookmarkEnd w:id="640"/>
    <w:bookmarkStart w:name="z829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Қабдеш Нұркин: 68, 70, 70/1, 72;</w:t>
      </w:r>
    </w:p>
    <w:bookmarkEnd w:id="641"/>
    <w:bookmarkStart w:name="z830"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Ломова: 58, 60, 62, 88;</w:t>
      </w:r>
    </w:p>
    <w:bookmarkEnd w:id="642"/>
    <w:bookmarkStart w:name="z831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166, 168.</w:t>
      </w:r>
    </w:p>
    <w:bookmarkEnd w:id="643"/>
    <w:bookmarkStart w:name="z832" w:id="6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87</w:t>
      </w:r>
    </w:p>
    <w:bookmarkEnd w:id="644"/>
    <w:bookmarkStart w:name="z833" w:id="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Ломова строение 140, коммунальное государственное казенное предприятие "Павлодарский областной казахский музыкально-драматический театр имени Жусупбека Аймаутова" управления культуры, развития языков и архивного дела Павлодарской области, акимата Павлодарской области</w:t>
      </w:r>
    </w:p>
    <w:bookmarkEnd w:id="645"/>
    <w:bookmarkStart w:name="z834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Чокина: 147, 147/3, 155/4;</w:t>
      </w:r>
    </w:p>
    <w:bookmarkEnd w:id="646"/>
    <w:bookmarkStart w:name="z835"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Катаева: 50, 54, 85;</w:t>
      </w:r>
    </w:p>
    <w:bookmarkEnd w:id="647"/>
    <w:bookmarkStart w:name="z836" w:id="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Ломова: 135, 137, 139, 141, 142, 145, 150, 150/1, 152/2;</w:t>
      </w:r>
    </w:p>
    <w:bookmarkEnd w:id="648"/>
    <w:bookmarkStart w:name="z837" w:id="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Павлова: 96/5, 102/3;</w:t>
      </w:r>
    </w:p>
    <w:bookmarkEnd w:id="649"/>
    <w:bookmarkStart w:name="z838" w:id="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157.</w:t>
      </w:r>
    </w:p>
    <w:bookmarkEnd w:id="650"/>
    <w:bookmarkStart w:name="z839" w:id="6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88</w:t>
      </w:r>
    </w:p>
    <w:bookmarkEnd w:id="651"/>
    <w:bookmarkStart w:name="z840" w:id="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Академика Чокина строение 159/4, коммунальное государственное учреждение "Школа-лицей имени Әлихан Бөкейхан города Павлодара" отдела образования города Павлодара, управления образования Павлодарской области</w:t>
      </w:r>
    </w:p>
    <w:bookmarkEnd w:id="652"/>
    <w:bookmarkStart w:name="z841" w:id="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Чокина: 151, 151/2, 151/3, 152, 152/1, 152/2, 153, 155/5, 157, 157/2, 158/1, 159, 159/1, 159/2, 159/3, 160, 160/1, 160/2, 161/1, 161/2, 162, 162/1, 162/2, 162/3, 163, 163/1, 163/2, 164, 164/1, 164/2, 164/3, 165, 165/1, 165/2, 166, 166/6, 167, 167/1, 168, 168/1, 169, 169/1, 169/2, 170, 170/2;</w:t>
      </w:r>
    </w:p>
    <w:bookmarkEnd w:id="653"/>
    <w:bookmarkStart w:name="z842" w:id="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Камзина: 140, 142, 144, 149, 150, 152, 154, 156, 158/2;</w:t>
      </w:r>
    </w:p>
    <w:bookmarkEnd w:id="654"/>
    <w:bookmarkStart w:name="z843" w:id="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Ломова: 152, 152/1, 154/1, 154/2, 156, 158/1;</w:t>
      </w:r>
    </w:p>
    <w:bookmarkEnd w:id="655"/>
    <w:bookmarkStart w:name="z844" w:id="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Павлова: 85, 85/1, 92, 93, 93/1, 94, 95, 95/5, 96/1, 96/6, 98, 98/1, 99, 101, 102, 102/1, 102/2, 103, 103/1, 103/4, 104, 104/1, 108, 109, 110, 146.</w:t>
      </w:r>
    </w:p>
    <w:bookmarkEnd w:id="656"/>
    <w:bookmarkStart w:name="z845" w:id="6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89</w:t>
      </w:r>
    </w:p>
    <w:bookmarkEnd w:id="657"/>
    <w:bookmarkStart w:name="z846" w:id="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Ломова строение 162, коммунальное государственное предприятие на праве хозяйственного ведения "Высший колледж цветной металлургии" управления образования Павлодарской области, акимата Павлодарской области</w:t>
      </w:r>
    </w:p>
    <w:bookmarkEnd w:id="658"/>
    <w:bookmarkStart w:name="z847" w:id="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Гагарина: 62;</w:t>
      </w:r>
    </w:p>
    <w:bookmarkEnd w:id="659"/>
    <w:bookmarkStart w:name="z848" w:id="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Камзина: 156/1, 156/2, 156/3, 156/4, 156/5, 157, 158, 158/4, 158/5, 160, 166, 170;</w:t>
      </w:r>
    </w:p>
    <w:bookmarkEnd w:id="660"/>
    <w:bookmarkStart w:name="z849"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Ломова: 154/4, 158, 160, 162, 162/9, 163, 165, 167, 169, 171, 171/1;</w:t>
      </w:r>
    </w:p>
    <w:bookmarkEnd w:id="661"/>
    <w:bookmarkStart w:name="z850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Павлова: 95/1, 97/1, 97/3, 103/2, 105, 109/1, 111, 115.</w:t>
      </w:r>
    </w:p>
    <w:bookmarkEnd w:id="662"/>
    <w:bookmarkStart w:name="z851" w:id="6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90</w:t>
      </w:r>
    </w:p>
    <w:bookmarkEnd w:id="663"/>
    <w:bookmarkStart w:name="z873"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Ворушина строение 6/2, коммунальное государственное учреждение "Средняя общеобразовательная школа имени Жумабека Ташенева города Павлодара" отдела образования города Павлодара, управления образования Павлодарской области</w:t>
      </w:r>
    </w:p>
    <w:bookmarkEnd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4 линия: 2, 4, 6, 8, 10, 12, 14, 16, 18, 20, 22, 24, 26, 28, 30, 31, 32, 33, 34, 35, 36, 37, 39, 40, 41, 43, 44, 45, 46, 47, 50, 52, 53, 54, 55, 57, 58, 59, 61, 63, 65, 67, 71, 75, 77, 79, 81, 83, 85, 87, 87А, 89;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11 линия: 14, 16, 18, 20, 44, 48, 50, 50/1;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Ағайынды Дүйсембиновтер: 10, 12Б, 20, 126;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Алсеитова: 1, 2, 3, 4, 5, 6, 7, 8, 9, 10, 11, 12, 13, 14, 16, 18, 20, 22, 24, 26, 28, 29, 30, 32, 34, 35, 36, 37, 38, 39, 41;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Бабина: 1, 3, 4, 5, 6, 7, 9, 10, 11, 12, 14, 15, 18, 19, 22, 23, 24, 24/1, 25, 27, 29, 31, 32, 33, 34, 36, 38, 41, 42, 44, 45, 46, 47, 49, 50, 51, 53, 53/1, 54, 55, 57, 59, 61, 62, 63, 64, 66, 68, 69, 70, 70/1, 71, 72, 72/2;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Будчанова: 3, 4, 5, 6, 7, 8, 9, 11, 13, 14, 14/1, 15, 16, 17, 18, 20, 31, 32, 33, 34, 35, 36, 37, 38, 39, 40, 41, 45, 46, 48, 49, 50, 51, 52, 53, 53/1, 54, 55, 56, 57, 58, 60, 61, 62, 63, 64, 65, 66, 67, 68, 69, 70, 70/1, 71, 72, 72/2, 73, 74, 76, 76/1, 77;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Ворушина: 6/2, 26Б;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Донентаева: 1, 2, 3, 4, 5, 6, 7, 8, 10, 12, 13, 14, 15, 15/1, 16, 17, 18, 19, 20, 21, 21/1, 22, 23, 24, 25, 26, 27, 28, 30, 31, 32, 33, 34, 35, 36, 37, 38, 39, 40, 41, 41/1, 42, 43, 43/1, 44, 45, 46, 47, 48, 50, 54, 55, 56, 62, 63, 67, 68, 69, 70, 71;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Достык: 1, 2, 4, 5, 6, 7, 10, 12, 13, 14, 15, 16, 17, 18, 19, 20, 22, 23, 24, 25, 26, 28, 29, 30, 31, 32, 34, 35, 36, 37, 38, 39, 40, 41, 42, 43, 44, 45, 46, 47, 48, 49, 50, 51, 52, 56, 58;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Жигарева: 1, 3, 5, 7, 9, 11, 13, 15, 17, 19, 21, 25, 27, 29, 31, 33, 35, 37;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Металлургов: 1, 2, 3, 4, 5, 6, 7, 8, 10, 11, 12, 13, 14, 16, 17, 20, 21, 22, 22/1;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Нуржанова: 1, 1/2, 1/3, 2, 2/3, 2А, 3, 3А, 4, 4/1, 5, 5/1, 6, 6/1, 8, 10, 11, 11/1, 11/2, 11/4, 12, 13, 14, 15, 17, 18, 19, 20, 21, 22, 24, 25, 25/1, 25/3, 26, 29, 30, 31, 32, 33, 34, 35, 36, 38, 40, 41, 44, 45, 46, 47, 48, 49, 50, 51, 51/3, 52, 53, 54, 55/1, 55/2, 57, 58, 59, 61/1, 63, 63/1, 63/2, 64, 65/1;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Рубаева: 1, 2, 3, 4, 5, 6, 7, 8, 9, 10, 11, 12, 14, 16, 17, 18, 18А;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Сталеваров: 1, 2, 3, 4, 5, 6, 7, 8, 9, 10, 11, 12, 13, 14, 15, 16, 18, 19, 20, 23, 24;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Султанова: 1, 1/2, 1/3, 1/5, 1/7, 1/8, 1/9, 1А, 2, 3, 6, 7, 9, 10, 11, 12, 12/1, 13, 14, 14/1, 14/2, 16, 16/1, 17, 18, 18/1, 18/2, 19, 20, 21, 22, 22/1, 23, 24, 25, 26, 27, 28, 28/1, 28/2, 30, 30/1, 32/1, 32/2, 33, 34, 34/1, 34А, 35, 36/1, 36/2, 36/3, 36/4, 38, 38/1, 38/2, 39, 40, 41, 43, 53, 55, 56, 60, 64, 65, 66, 67, 68, 69, 73, 75;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Усова: 3, 3/1, 4, 5, 6, 7, 8, 10, 11, 12, 13, 14, 15, 16, 17, 18, 19, 20, 22, 22/1, 31, 32, 33, 34, 35, 36, 37, 38, 39, 40, 41, 42, 43, 45, 46, 47, 48, 49, 50, 51, 52, 54, 56, 58, 60, 62, 63, 64, 66, 67, 68, 68/1, 69, 69/1, 70, 71, 72, 73, 74, 75, 76, 77, 78, 79, 81, 83, 88, 90, 92;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Хайдарова: 1, 2, 3, 4, 5, 6, 7, 8, 9, 10, 11, 12, 13, 14, 15, 16, 17, 17/1, 17/2, 17А, 18, 18А,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Цефт: 1, 2, 3, 3/1, 4, 5, 6, 7, 8, 8/1, 9, 9/1, 10, 11, 12, 13, 14, 15, 16, 17, 18, 19, 20, 21, 22, 23, 24, 25, 30, 31, 32, 33, 34, 35, 37, 38, 39, 41, 43, 45, 47, 49, 51, 53, 55;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Шашкина: 1, 1А, 2, 3, 4, 5, 6, 7, 8, 9, 10, 11, 12, 13, 14, 15, 16, 17, 18, 19, 20, 21, 22, 23, 24, 25, 26, 27, 28, 29, 30, 31, 33;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Энтузиастов: 1, 3, 4, 5, 6, 7, 8, 9, 10, 11, 11/1, 12, 14, 15, 15А, 16, 16/1, 17, 17/1, 18, 18/1, 19, 20, 99.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91</w:t>
      </w:r>
    </w:p>
    <w:bookmarkStart w:name="z874" w:id="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Гагарина строение 58, коммунальное государственное учреждение "Средняя общеобразовательная школа имени Камала Макпалеева города Павлодара" отдела образования города Павлодара, управления образования Павлодарской области</w:t>
      </w:r>
    </w:p>
    <w:bookmarkEnd w:id="665"/>
    <w:bookmarkStart w:name="z875" w:id="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Гагарина: 58, 64, 65;</w:t>
      </w:r>
    </w:p>
    <w:bookmarkEnd w:id="666"/>
    <w:bookmarkStart w:name="z876" w:id="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Катаева: 60/1, 87, 89, 91, 95, 95/2, 97;</w:t>
      </w:r>
    </w:p>
    <w:bookmarkEnd w:id="667"/>
    <w:bookmarkStart w:name="z877"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Ломова: 147, 149, 150/3, 152/3, 154, 154/3, 155, 156/1, 156/2, 157, 159, 161;</w:t>
      </w:r>
    </w:p>
    <w:bookmarkEnd w:id="668"/>
    <w:bookmarkStart w:name="z878" w:id="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Павлова: 111/2.</w:t>
      </w:r>
    </w:p>
    <w:bookmarkEnd w:id="669"/>
    <w:bookmarkStart w:name="z879" w:id="6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92</w:t>
      </w:r>
    </w:p>
    <w:bookmarkEnd w:id="670"/>
    <w:bookmarkStart w:name="z880"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Гагарина строение 58, коммунальное государственное учреждение "Средняя общеобразовательная школа имени Камала Макпалеева города Павлодара" отдела образования города Павлодара, управления образования Павлодарской области</w:t>
      </w:r>
    </w:p>
    <w:bookmarkEnd w:id="671"/>
    <w:bookmarkStart w:name="z881" w:id="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Баянаульская: 23, 24, 25, 26, 27, 28, 29, 30, 31, 32, 32/1, 32А, 33, 34, 35, 36, 37, 38, 39, 40;</w:t>
      </w:r>
    </w:p>
    <w:bookmarkEnd w:id="672"/>
    <w:bookmarkStart w:name="z882" w:id="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Гагарина: 50, 58/1, 60, 75, 81, 83, 85, 87, 89;</w:t>
      </w:r>
    </w:p>
    <w:bookmarkEnd w:id="673"/>
    <w:bookmarkStart w:name="z883" w:id="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Катаева: 93, 99, 101, 103;</w:t>
      </w:r>
    </w:p>
    <w:bookmarkEnd w:id="674"/>
    <w:bookmarkStart w:name="z884" w:id="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Семенченко: 2, 4, 6, 8, 10, 12, 14, 16, 18, 20, 21, 21/1, 21/2, 22, 23, 24, 25, 26, 27, 28, 29, 30, 31, 32, 33, 34, 35, 36, 37, 38, 39, 40;</w:t>
      </w:r>
    </w:p>
    <w:bookmarkEnd w:id="675"/>
    <w:bookmarkStart w:name="z885" w:id="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Экибастузская: 23, 24, 25, 26, 27, 28, 29, 30, 31, 32, 33, 34, 35, 36, 37, 38, 39, 40.</w:t>
      </w:r>
    </w:p>
    <w:bookmarkEnd w:id="676"/>
    <w:bookmarkStart w:name="z886" w:id="6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93</w:t>
      </w:r>
    </w:p>
    <w:bookmarkEnd w:id="677"/>
    <w:bookmarkStart w:name="z887" w:id="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Катаева 68, коммунальное государственное учреждение "Средняя общеобразовательная профильная школа дифференцированного обучения № 17 города Павлодара" отдела образования города Павлодара, управления образования Павлодарской области</w:t>
      </w:r>
    </w:p>
    <w:bookmarkEnd w:id="678"/>
    <w:bookmarkStart w:name="z888" w:id="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Актюбинская: 37, 38, 38/1, 39, 40, 41, 42, 43, 44, 45, 46, 47, 48, 49, 50, 51, 52, 53, 54;</w:t>
      </w:r>
    </w:p>
    <w:bookmarkEnd w:id="679"/>
    <w:bookmarkStart w:name="z889" w:id="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Гагарина: 46, 48, 52;</w:t>
      </w:r>
    </w:p>
    <w:bookmarkEnd w:id="680"/>
    <w:bookmarkStart w:name="z890" w:id="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Дорожная: 1, 3, 3/1, 4, 9, 11, 22, 23, 24, 26, 28, 30, 32, 34, 36, 38, 40, 41/1;</w:t>
      </w:r>
    </w:p>
    <w:bookmarkEnd w:id="681"/>
    <w:bookmarkStart w:name="z891" w:id="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Катаева: 60, 62, 64, 76, 78, 80, 82, 84, 103/1, 103/2, 105;</w:t>
      </w:r>
    </w:p>
    <w:bookmarkEnd w:id="682"/>
    <w:bookmarkStart w:name="z892" w:id="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Кулундинская: 37, 39, 41, 43, 45, 46, 47, 48, 49, 50, 50/1, 51, 52, 53, 54, 54/2;</w:t>
      </w:r>
    </w:p>
    <w:bookmarkEnd w:id="683"/>
    <w:bookmarkStart w:name="z893" w:id="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Лебяжинская: 19, 23, 24, 25, 26, 27, 28, 29, 30, 31, 32, 33, 34, 35, 36, 37, 38, 39, 40;</w:t>
      </w:r>
    </w:p>
    <w:bookmarkEnd w:id="684"/>
    <w:bookmarkStart w:name="z894" w:id="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Теплова: 40, 42, 44, 46/1;</w:t>
      </w:r>
    </w:p>
    <w:bookmarkEnd w:id="685"/>
    <w:bookmarkStart w:name="z895" w:id="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Уральская: 26, 27, 27/1, 28, 28/1, 29, 30, 30/1, 31, 32, 33, 34, 34/1, 34/2, 34/3, 34/4, 35, 36, 37, 38, 39, 40, 41, 42, 43, 44, 45, 46, 47, 48, 49, 50, 51, 52, 53;</w:t>
      </w:r>
    </w:p>
    <w:bookmarkEnd w:id="686"/>
    <w:bookmarkStart w:name="z896" w:id="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Чимкентская: 7, 27, 37, 38, 39, 40, 41, 42, 43, 44, 45, 46, 47, 48, 49, 50, 51, 52, 53, 54.</w:t>
      </w:r>
    </w:p>
    <w:bookmarkEnd w:id="687"/>
    <w:bookmarkStart w:name="z897" w:id="6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94</w:t>
      </w:r>
    </w:p>
    <w:bookmarkEnd w:id="688"/>
    <w:bookmarkStart w:name="z910" w:id="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Ломова строение 162, коммунальное государственное предприятие на праве хозяйственного ведения "Высший колледж цветной металлургии" управления образования Павлодарской области, акимата Павлодарской области</w:t>
      </w:r>
    </w:p>
    <w:bookmarkEnd w:id="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Бескарагайская: 1, 2, 3, 4, 5, 6, 7, 8, 9, 10, 11, 12, 13, 14, 15, 16, 17, 18, 19, 20, 21, 22, 23, 24, 25, 26, 27, 28, 29, 30, 31, 32, 33, 34, 35, 36, 37, 38, 39, 40;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Ворушина: 1, 3, 5, 7, 9, 11, 13, 15, 17, 19, 21, 23, 25, 27, 28, 29, 31, 33, 35, 37, 39;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Гагарина: 66, 68, 70, 76, 76/3, 78;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Қабдыкәрім Ыдырысов: 1, 2, 3, 4, 5, 6, 7, 8, 9, 10, 11, 12, 13, 14, 15, 16, 17, 18, 19, 20, 21, 22, 23, 24, 25, 26, 27, 28, 29, 30, 31, 32, 33, 34, 35, 36, 37, 38, 39, 40;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Иртышская: 1, 2, 3, 4, 5, 6, 7, 8, 9, 10, 11, 12, 13, 14, 15, 16, 17, 18, 19, 20, 21, 22, 23, 24, 25, 26, 27, 28, 29, 30, 31, 32, 33, 34, 35, 36, 37, 38, 39, 40;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Камзина: 168, 172, 174, 176, 178, 180, 181, 182, 183, 184, 185, 186, 187, 188, 189, 190, 191, 192, 193, 194, 195, 196, 197, 199, 200, 201, 202, 203, 204, 205, 206, 207, 208, 209, 210, 211, 212, 213, 214, 215, 216, 217, 218, 218/1;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Кокчетавская: 1, 2, 3, 4, 5, 6, 6/1, 7, 8, 9, 10, 11, 12, 13, 14, 15, 16, 17, 18, 19, 20, 21, 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Кустанайская: 1, 2, 3, 4, 5, 6, 7, 8, 9, 10, 11, 12, 13, 14, 15, 16, 17, 18, 19, 20, 21, 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Сейфуллина: 1, 2, 3, 4, 5, 6, 7, 8, 9, 10, 11, 12, 13, 14, 15, 16, 17, 18, 19, 20, 21, 22, 36;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Семипалатинская: 1, 2, 3, 4, 5, 6, 6/1, 7, 7/1, 8, 9, 10, 11, 12, 13, 14, 15, 16, 17, 18, 19, 20, 21, 22, 23, 24, 25, 26, 27, 28, 29, 30, 31, 32, 33, 34, 35, 36, 37, 38, 39, 40;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Славгородская: 1, 2, 3, 4, 5, 6, 7, 8, 9, 10, 11, 12, 13, 14, 15, 16, 17, 18, 19, 20, 21, 22.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95</w:t>
      </w:r>
    </w:p>
    <w:bookmarkStart w:name="z911" w:id="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проспект Нұрсұлтан Назарбаев 190, коммунальное государственное учреждение "Средняя общеобразовательная школа № 24 города Павлодара" отдела образования города Павлодара, управления образования Павлодарской области</w:t>
      </w:r>
    </w:p>
    <w:bookmarkEnd w:id="690"/>
    <w:bookmarkStart w:name="z912" w:id="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Бірлік: 21, 23, 25, 27, 29, 31, 35, 37, 39, 41, 43, 45, 47, 49, 51;</w:t>
      </w:r>
    </w:p>
    <w:bookmarkEnd w:id="691"/>
    <w:bookmarkStart w:name="z913" w:id="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Кәукен Кенжетаев: 20А, 21, 22, 23, 24, 25, 26, 27, 28, 28А, 29, 30, 31, 33, 34, 35, 36, 36А, 36Д, 37, 38, 39, 39А, 41, 41А, 42, 43, 44, 45, 46, 47, 48, 49, 50, 51/1, 52;</w:t>
      </w:r>
    </w:p>
    <w:bookmarkEnd w:id="692"/>
    <w:bookmarkStart w:name="z914" w:id="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Амангельды: 11/1, 17, 19А, 21, 23, 23А, 25, 27, 37, 47/1;</w:t>
      </w:r>
    </w:p>
    <w:bookmarkEnd w:id="693"/>
    <w:bookmarkStart w:name="z915" w:id="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Баратбаева: 22, 24, 26, 28, 30, 32, 34, 36, 38, 40, 42, 44, 46, 48, 50, 52, 54, 56;</w:t>
      </w:r>
    </w:p>
    <w:bookmarkEnd w:id="694"/>
    <w:bookmarkStart w:name="z916" w:id="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Жаяу Мусы: 7, 7Б;</w:t>
      </w:r>
    </w:p>
    <w:bookmarkEnd w:id="695"/>
    <w:bookmarkStart w:name="z917" w:id="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Қалмұқан Исабай: 61, 61/1, 63;</w:t>
      </w:r>
    </w:p>
    <w:bookmarkEnd w:id="696"/>
    <w:bookmarkStart w:name="z918" w:id="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Кунавина: 21, 23, 24, 25, 26, 27, 28, 29, 30, 31, 32, 33, 35, 36, 37, 38, 39, 40, 41, 42, 43, 44, 45, 46, 47, 48, 49, 50, 51, 52, 53, 54, 55;</w:t>
      </w:r>
    </w:p>
    <w:bookmarkEnd w:id="697"/>
    <w:bookmarkStart w:name="z919" w:id="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190, 190А, 200/1, 201;</w:t>
      </w:r>
    </w:p>
    <w:bookmarkEnd w:id="698"/>
    <w:bookmarkStart w:name="z920" w:id="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Шәкәрім Құдайбердіұлы: 10, 12, 14.</w:t>
      </w:r>
    </w:p>
    <w:bookmarkEnd w:id="699"/>
    <w:bookmarkStart w:name="z921" w:id="7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96</w:t>
      </w:r>
    </w:p>
    <w:bookmarkEnd w:id="700"/>
    <w:bookmarkStart w:name="z922" w:id="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Ткачева 15, коммунальное государственное учреждение "Средняя общеобразовательная школа имени Мухтара Ауэзова города Павлодара" отдела образования города Павлодара, управления образования Павлодарской области</w:t>
      </w:r>
    </w:p>
    <w:bookmarkEnd w:id="701"/>
    <w:bookmarkStart w:name="z923" w:id="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Бекхожина: 11, 11/1, 11/2, 17, 23;</w:t>
      </w:r>
    </w:p>
    <w:bookmarkEnd w:id="702"/>
    <w:bookmarkStart w:name="z924" w:id="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Майры: 27/1, 27/2;</w:t>
      </w:r>
    </w:p>
    <w:bookmarkEnd w:id="703"/>
    <w:bookmarkStart w:name="z925" w:id="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Ткачева: 5, 5/1, 9, 11, 13, 15, 17, 17/1.</w:t>
      </w:r>
    </w:p>
    <w:bookmarkEnd w:id="704"/>
    <w:bookmarkStart w:name="z926" w:id="7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97</w:t>
      </w:r>
    </w:p>
    <w:bookmarkEnd w:id="705"/>
    <w:bookmarkStart w:name="z927" w:id="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Амангельды строение 17/1, коммунальное государственное учреждение "Областная специальная библиотека для незрячих и слабовидящих граждан" управления культуры, развития языков и архивного дела Павлодарской области, акимата Павлодарской области</w:t>
      </w:r>
    </w:p>
    <w:bookmarkEnd w:id="706"/>
    <w:bookmarkStart w:name="z928"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Амангельды: 11/2;</w:t>
      </w:r>
    </w:p>
    <w:bookmarkEnd w:id="707"/>
    <w:bookmarkStart w:name="z929" w:id="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Бийская: 1, 2, 3, 4, 5, 6, 7, 8, 9, 10, 11, 12, 13, 14, 15, 16, 17, 18;</w:t>
      </w:r>
    </w:p>
    <w:bookmarkEnd w:id="708"/>
    <w:bookmarkStart w:name="z930" w:id="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Валиханова: 48, 49, 50, 51, 52, 53, 54, 54А, 55, 56, 57, 58, 59, 61, 62, 63, 64, 65, 66, 67;</w:t>
      </w:r>
    </w:p>
    <w:bookmarkEnd w:id="709"/>
    <w:bookmarkStart w:name="z931" w:id="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И. Байзакова: 177, 179, 181, 183, 185, 187, 189, 191, 193, 194, 195, 197, 199, 370, 372, 374, 376, 378, 378/1, 380, 382, 384, 386, 388;</w:t>
      </w:r>
    </w:p>
    <w:bookmarkEnd w:id="710"/>
    <w:bookmarkStart w:name="z932" w:id="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Қабдеш Нұркин: 100, 106, 108, 110, 112, 114, 116, 118, 122, 124;</w:t>
      </w:r>
    </w:p>
    <w:bookmarkEnd w:id="711"/>
    <w:bookmarkStart w:name="z933" w:id="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Қалмұқан Исабай: 44, 46, 48, 50, 52, 54, 56, 58, 60, 64, 66;</w:t>
      </w:r>
    </w:p>
    <w:bookmarkEnd w:id="712"/>
    <w:bookmarkStart w:name="z934" w:id="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Ленская: 1, 2, 3, 4, 5, 6, 7, 8, 9, 10, 11, 12, 13, 14, 15, 16, 17, 18;</w:t>
      </w:r>
    </w:p>
    <w:bookmarkEnd w:id="713"/>
    <w:bookmarkStart w:name="z935" w:id="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Обская: 1, 2, 3, 4, 5, 6, 8;</w:t>
      </w:r>
    </w:p>
    <w:bookmarkEnd w:id="714"/>
    <w:bookmarkStart w:name="z936" w:id="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Орджоникидзе: 43, 44, 45, 46, 47, 48, 48А, 48Б, 49, 50, 50А, 51, 52, 53, 55;</w:t>
      </w:r>
    </w:p>
    <w:bookmarkEnd w:id="715"/>
    <w:bookmarkStart w:name="z937" w:id="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Мұқағали Мақатаев: 17, 19, 21, 23, 25;</w:t>
      </w:r>
    </w:p>
    <w:bookmarkEnd w:id="716"/>
    <w:bookmarkStart w:name="z938" w:id="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Рылеева: 14, 19, 20, 21, 22, 23, 24, 26, 26/1, 28, 30;</w:t>
      </w:r>
    </w:p>
    <w:bookmarkEnd w:id="717"/>
    <w:bookmarkStart w:name="z939" w:id="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Усолка: 26, 26А, 27, 28, 29, 30, 31, 32, 33, 36, 37, 38, 39, 40, 41, 41А, 43, 45, 47, 49, 51;</w:t>
      </w:r>
    </w:p>
    <w:bookmarkEnd w:id="718"/>
    <w:bookmarkStart w:name="z940" w:id="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Чапаева: 24, 25, 26, 26А, 27, 28, 29, 30, 31, 32, 33, 34, 34А, 35, 36, 37, 38, 39, 40, 41, 42, 42А, 43;</w:t>
      </w:r>
    </w:p>
    <w:bookmarkEnd w:id="719"/>
    <w:bookmarkStart w:name="z941" w:id="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Шәкәрім Құдайбердіұлы: 1, 1/2, 4, 6, 8.</w:t>
      </w:r>
    </w:p>
    <w:bookmarkEnd w:id="720"/>
    <w:bookmarkStart w:name="z942" w:id="7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98</w:t>
      </w:r>
    </w:p>
    <w:bookmarkEnd w:id="721"/>
    <w:bookmarkStart w:name="z943" w:id="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проспект Нұрсұлтан Назарбаев 204, коммунальное государственное предприятие на праве хозяйственного ведения "ERTIS SU PVL" отдела жилищной инспекции и коммунального хозяйства города Павлодара, акимата города Павлодара</w:t>
      </w:r>
    </w:p>
    <w:bookmarkEnd w:id="722"/>
    <w:bookmarkStart w:name="z944"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Актюбинская: 83, 84, 85, 86, 87, 88, 89, 90, 91, 92, 93, 94, 95, 96, 97, 98, 99, 100, 100А, 101, 102, 103, 104, 105, 106, 107, 108, 112;</w:t>
      </w:r>
    </w:p>
    <w:bookmarkEnd w:id="723"/>
    <w:bookmarkStart w:name="z945" w:id="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Дорожная: 98, 98Г, 99, 100, 101, 102, 103, 104, 106, 108, 110, 112;</w:t>
      </w:r>
    </w:p>
    <w:bookmarkEnd w:id="724"/>
    <w:bookmarkStart w:name="z946" w:id="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Катаева: 110, 112, 114, 116, 118, 120, 122, 135, 135А, 137, 139, 141, 143, 145, 147, 153, 159;</w:t>
      </w:r>
    </w:p>
    <w:bookmarkEnd w:id="725"/>
    <w:bookmarkStart w:name="z947" w:id="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Кулундинская: 82, 82/1, 83, 84, 85, 86, 87, 88, 89, 90, 91, 92, 93, 95, 97, 99, 101, 103, 104, 105, 107, 109, 111;</w:t>
      </w:r>
    </w:p>
    <w:bookmarkEnd w:id="726"/>
    <w:bookmarkStart w:name="z948" w:id="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204, 204А, 206, 208, 210, 212, 214, 216, 218, 220, 222, 224, 226, 228, 230, 232, 233, 234, 236, 238, 240, 242, 244, 246, 248, 250, 252, 254, 256, 258, 260, 262, 264, 266, 268, 270, 272, 274, 276, 278, 280, 282, 282/3, 282/4, 283/3;</w:t>
      </w:r>
    </w:p>
    <w:bookmarkEnd w:id="727"/>
    <w:bookmarkStart w:name="z949" w:id="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Репина: 1, 2, 3, 4, 5, 6, 7, 8, 9, 10, 11, 12, 13, 14, 15, 16, 17, 18, 19, 20, 21, 22, 23, 24, 25, 26, 27, 28, 29, 30, 31, 32, 33, 34, 35, 36, 37, 38, 39, 40, 41, 42, 43, 44, 46, 47, 48, 49, 50, 51, 52, 53, 54, 55, 56, 57, 58, 59, 60, 61, 62, 63, 64, 65, 66, 67, 68, 69, 70, 71, 72, 73, 74, 75, 76, 77, 78;</w:t>
      </w:r>
    </w:p>
    <w:bookmarkEnd w:id="728"/>
    <w:bookmarkStart w:name="z950" w:id="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Рафиқа Нұртазина: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76, 77, 78, 79;</w:t>
      </w:r>
    </w:p>
    <w:bookmarkEnd w:id="729"/>
    <w:bookmarkStart w:name="z951" w:id="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Уральская: 83, 84, 86, 88, 90, 92, 94, 96, 98, 100, 102, 104, 106;</w:t>
      </w:r>
    </w:p>
    <w:bookmarkEnd w:id="730"/>
    <w:bookmarkStart w:name="z952" w:id="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Чимкентская: 83, 84, 85, 86, 87, 88, 89, 90, 91, 92, 93, 94, 95, 96, 97, 98, 99, 100, 101, 102, 103, 104, 105, 106, 107, 108, 109, 110, 111, 112.</w:t>
      </w:r>
    </w:p>
    <w:bookmarkEnd w:id="731"/>
    <w:bookmarkStart w:name="z953" w:id="7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99</w:t>
      </w:r>
    </w:p>
    <w:bookmarkEnd w:id="732"/>
    <w:bookmarkStart w:name="z965" w:id="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99</w:t>
      </w:r>
    </w:p>
    <w:bookmarkEnd w:id="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Камзина 356, коммунальное государственное казенное предприятие "Ясли-сад № 16 города Павлодара" отдела образования города Павлодара, управления образования Павлодарской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Нағымбек Нұрмұхаммедов: 11, 13, 15, 16, 17, 18, 19, 20, 21, 22, 23, 24, 25, 26, 27, 28, 29, 30, 31, 32, 33, 34, 35, 36, 37, 38, 39, 40, 41, 42, 43, 44, 45, 46, 47, 48, 49, 50;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Қамар Қасымов: 1, 2, 3, 4, 5, 6, 6А, 7, 8, 9, 10, 11, 12, 13, 14, 15, 16, 17, 18, 19, 20, 21, 22, 23, 24, 25, 26, 27, 28, 29, 30, 31, 32, 33, 34, 35, 36, 37, 38, 39, 40, 41, 42, 43, 44, 45, 46, 47, 48, 49, 50, 51, 52, 53, 54, 55, 56, 57, 58, 59, 60, 61, 62, 63, 64, 65, 66, 67, 68, 69, 70;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Каз. Правды: 2Г, 2Д, 3, 3/1, 3/2, 4/2, 4/4, 4/6, 7, 7/1, 8, 8/1, 16, 20, 26;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Камзина: 277, 279, 281, 283, 285, 287, 289, 291, 293, 295, 298, 300, 302, 304, 306, 308, 310, 312, 314, 316, 318, 320, 322, 324, 326, 328, 330, 356;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Курская: 2, 4, 6, 7, 8, 9, 10, 11, 12, 13, 14, 15, 16, 17, 18, 19, 20, 21, 22, 23, 24, 25, 26, 27, 28, 29, 30, 31, 32, 33, 34, 35, 36, 37, 38, 39, 40, 41, 42, 43, 44, 45, 46, 47, 48, 49, 50, 51, 52, 53, 54, 55, 56, 57, 58, 59, 60, 61, 62, 63, 64, 65, 67, 69;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Сержан Қанапиянов: 1, 1А, 3, 4, 5, 6, 6А, 7, 8, 9, 9А, 10, 11, 12, 13, 14, 15, 16, 17, 18, 19, 20, 21, 22, 23, 24, 25, 26, 27, 28, 29, 30, 30А, 31, 32, 33, 34, 35, 36, 37, 38, 39, 40, 41, 42, 43, 44, 45, 46, 47, 48, 49, 50, 51, 52, 53, 54, 55, 56, 57, 58, 59, 60, 61, 62, 63, 64, 65, 66, 67, 68, 69, 70;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235, 237, 239, 241, 243, 245, 247, 249, 251, 253, 255, 257, 259, 261, 263, 265, 267, 271, 273, 275, 277, 279, 281, 283, 284А, 285;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Орловская: 7, 9, 10, 11, 12, 13, 14, 15, 16, 17, 18, 19, 20, 21, 22, 23, 24, 25, 26, 27, 28, 29, 30, 31, 32, 33, 34, 35, 36, 37, 38, 39, 40, 41, 42, 43, 44, 45, 46, 47, 48, 49, 50, 51, 52, 53, 54, 55, 56, 57, 58, 59, 60, 61, 62, 63, 64;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Челябинская: 1, 3, 5, 7, 8, 9, 10, 11, 12, 13, 14, 15, 16, 17, 18, 19, 20, 21, 22, 23, 24, 25, 26, 27, 28, 29, 30, 31, 32, 33, 34, 35, 36, 37, 38, 39, 40, 41, 42, 43, 44, 45, 46, 47, 48, 49, 50, 51, 52, 54, 55, 55А, 55В, 56, 57, 58, 59, 60, 61, 62, 63, 64;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Дихан Әбілев: 1, 3, 5, 7, 8, 9, 10, 11, 12, 13, 14, 15, 16, 17, 18, 19, 20, 21, 22, 23, 24, 25, 26, 27, 28, 29, 30, 31, 32, 33, 34, 35, 36, 37, 38, 39, 40, 41, 42, 43, 44, 45, 46, 47, 48, 49, 50, 51, 52, 53, 54, 55, 56, 57, 58, 59, 60, 61, 62, 63, 64, 65, 66, 67, 68, 69, 70.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100</w:t>
      </w:r>
    </w:p>
    <w:bookmarkStart w:name="z966" w:id="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Камзина 346, коммунальное государственное учреждение "Средняя общеобразовательная школа № 21 города Павлодара" отдела образования города Павлодара, управления образования Павлодарской области</w:t>
      </w:r>
    </w:p>
    <w:bookmarkEnd w:id="734"/>
    <w:bookmarkStart w:name="z967" w:id="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Нағымбек Нұрмұхаммедов: 51, 52, 53, 54, 55, 56, 57, 58, 59, 60, 61, 62, 63, 64;</w:t>
      </w:r>
    </w:p>
    <w:bookmarkEnd w:id="735"/>
    <w:bookmarkStart w:name="z968" w:id="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Ворушина: 97, 99, 100, 101, 102, 103, 104, 105, 106, 107, 108, 109, 110, 111, 112, 113, 114, 115, 116, 117, 118, 119, 120, 121, 122, 123, 124, 125, 126, 127, 128, 129, 130, 131, 132, 133, 134, 135, 137, 138, 138А, 139, 140, 141, 142, 143, 144, 145, 146, 147, 148, 149, 150, 151, 152, 153, 154, 155, 156, 157, 158, 158/1, 159, 160, 161, 162, 163, 164, 165, 166, 167, 168, 169, 170, 171, 172, 173, 174, 175, 176, 177, 178, 179, 180, 181, 182, 183, 184, 185, 186, 187, 188, 189, 190, 191, 192, 193, 194, 195, 196, 197, 198, 198/3, 200, 202;</w:t>
      </w:r>
    </w:p>
    <w:bookmarkEnd w:id="736"/>
    <w:bookmarkStart w:name="z969" w:id="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Камзина: 297, 297/1, 299, 301, 303, 305, 307, 309, 311, 313, 315, 317, 319, 321, 323, 325, 327, 329, 331, 332, 333, 334, 335, 336, 337, 338, 339, 340, 341, 342, 343, 344, 346, 345, 347, 349, 351, 352, 354;</w:t>
      </w:r>
    </w:p>
    <w:bookmarkEnd w:id="737"/>
    <w:bookmarkStart w:name="z970" w:id="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Новосибирская: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75/1, 76, 77, 78, 79, 80, 81, 82, 83, 84, 85, 86, 87, 88, 89, 90, 91, 92, 93, 94, 95, 96, 97, 98, 99, 100, 101, 102, 103, 104;</w:t>
      </w:r>
    </w:p>
    <w:bookmarkEnd w:id="738"/>
    <w:bookmarkStart w:name="z971" w:id="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Томская: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104;</w:t>
      </w:r>
    </w:p>
    <w:bookmarkEnd w:id="739"/>
    <w:bookmarkStart w:name="z972" w:id="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Тульская: 1, 2, 3, 4, 5, 6, 7, 8, 9, 10, 11, 12, 13, 14, 15, 16, 17, 18, 19, 21, 21/1, 22, 23, 24, 25, 26, 27, 28, 29, 30, 31, 32, 33, 34, 35, 36, 37, 38, 39, 40, 41, 42, 43, 44, 45, 46, 47, 48, 49, 50, 51, 52, 53, 54, 55, 56, 57, 58, 59, 60, 61, 62, 63, 64, 65, 66, 67, 68, 69, 70, 71, 72, 73, 74, 75, 76;</w:t>
      </w:r>
    </w:p>
    <w:bookmarkEnd w:id="740"/>
    <w:bookmarkStart w:name="z973" w:id="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Аманжол Шәмкенов: 1, 2, 3, 4, 5, 6, 7, 8, 9, 10, 11, 12, 14, 15, 15А,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104.</w:t>
      </w:r>
    </w:p>
    <w:bookmarkEnd w:id="741"/>
    <w:bookmarkStart w:name="z974" w:id="7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101</w:t>
      </w:r>
    </w:p>
    <w:bookmarkEnd w:id="742"/>
    <w:bookmarkStart w:name="z1028" w:id="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Камзина строение 360, коммунальное государственное казенное предприятие "Ясли-сад № 116 города Павлодара" отдела образования города Павлодара, управления образования Павлодарской области</w:t>
      </w:r>
    </w:p>
    <w:bookmarkEnd w:id="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Абрикосовая, потребительский кооператив садоводческое товарищество "Энтузиаст": 17, 198, 201, 206;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Береговая, потребительский кооператив садоводческое товарищество "Строитель": 1, 3, 4, 6, 9, 9/1, 12, 17, 19А, 26, 27, 30, 31, 36, 37, 41, 42, 43, 44, 45, 46, 47, 53, 57, 61, 65Б, 67, 67Б, 71, 77, 75, 78, 83, 84, 87, 89, 94, 96, 105;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Береговая, потребительский кооператив садоводческое товарищество "Энтузиаст": 117, 120;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Березка, потребительский кооператив садоводческое товарищество "Строитель": 108, 117, 128;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Березовая, потребительский кооператив садоводческое товарищество "Строитель": 106, 110, 117, 120, 128;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Березовая, потребительский кооператив садоводческое товарищество "Энтузиаст": 115, 117, 120;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Васильковая, потребительский кооператив садоводческое товарищество "Энтузиаст": 155, 162, 163, 169;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Виноградная, потребительский кооператив садоводческое товарищество "Энтузиаст": 1, 11, 24, 37, 49, 53, 55, 127;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Вишневая, потребительский кооператив садоводческое товарищество "Строитель": 2, 3, 5, 9, 11, 15, 16, 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Вишневая, потребительский кооператив садоводческое товарищество "Энтузиаст": 8, 10, 11, 37, 66, 170, 176, 177;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Восточная, потребительский кооператив садоводческое товарищество "Энтузиаст": 22, 23, 32, 40, 54, 77, 116, 147;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ДЭУ 67: 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Жасминная, потребительский кооператив садоводческое товарищество "Строитель": 5, 7, 8, 12, 17, 20, 22, 28, 30, 33, 36, 39, 47, 49, 62, 70;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Жасминная, потребительский кооператив садоводческое товарищество "Энтузиаст": 49, 50, 51, 54, 55, 56, 58, 61;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Земляничная, потребительский кооператив садоводческое товарищество "Металлург": 98;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Земляничная, потребительский кооператив садоводческое товарищество "Энтузиаст": 234;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Зеленая, потребительский кооператив садоводческое товарищество "Металлург": 87;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Иртышская, потребительский кооператив садоводческое товарищество "Строитель": 23, 71, 110, 119, 142, 157;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Калиновая, потребительский кооператив садоводческое товарищество "Строитель": 36, 50, 52, 53, 70, 76, 82, 85, 88, 162;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Калиновая, потребительский кооператив садоводческое товарищество "Энтузиаст": 5, 9, 41, 45, 47, 57, 61, 62, 137, 155, 157, 177, 188;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Каштановая, потребительский кооператив садоводческое товарищество "Металлург": 90;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Каштановая, потребительский кооператив садоводческое товарищество "Энтузиаст": 218;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Кленовая, потребительский кооператив садоводческое товарищество "Строитель": 108, 113;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Клубничная, потребительский кооператив садоводческое товарищество "Энтузиаст": 241, 243, 244, 245;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Крайняя, потребительский кооператив садоводческое товарищество "Металлург": 13,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Ладожская: 6, 8, 17/1;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Лепестковая, потребительский кооператив садоводческое товарищество "Энтузиаст": 211;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Лимонная, потребительский кооператив садоводческое товарищество "Строитель": 2, 4, 5, 7, 9, 10, 11, 12, 13, 14, 16, 18, 19, 20, 23, 27, 29, 32, 45, 46, 47, 51, 53, 59, 68;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Лимонная, потребительский кооператив садоводческое товарищество "Энтузиаст": 228, 229, 233;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Луговая, потребительский кооператив садоводческое товарищество "Строитель": 3, 7, 12, 22, 30, 54, 79, 80, 87, 89, 97, 105;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Луговая: 57, 83;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Малиновая, потребительский кооператив садоводческое товарищество "Энтузиаст": 10, 22, 31, 44, 44А, 47, 52, 53, 66, 68, 83, 85, 94, 101, 125, 128, 132, 133, 134, 154/1;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Мичурина, потребительский кооператив садоводческое товарищество "Строитель": 4, 23, 106;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295, 297, 302;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Пчелиная, потребительский кооператив садоводческое товарищество "Строитель": 18, 23, 26, 28, 31, 38, 47, 49, 65, 66, 76;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Ромашковая, потребительский кооператив садоводческое товарищество "Металлург": 58;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Рябиновая, потребительский кооператив садоводческое товарищество "Строитель": 2, 3, 8, 10, 13, 16, 30, 32, 41;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Садовая, потребительский кооператив садоводческое товарищество "Энтузиаст": 2, 5, 11, 13, 15, 16, 17, 36, 38, 62, 64, 67, 69, 94, 143, 150, 154, 166;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Северная, потребительский кооператив садоводческое товарищество "Энтузиаст": 1А, 2, 5, 10А,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Сиреневая, потребительский кооператив садоводческое товарищество "Строитель": 6, 16, 18, 40;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Сиреневая, потребительский кооператив садоводческое товарищество "Энтузиаст": 255, 256, 258, 259, 371;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Сливовая, потребительский кооператив садоводческое товарищество "Энтузиаст": 2, 5, 9, 10, 11, 22, 49, 114, 142, 143, 144, 148/1, 151, 153;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Сосновая, потребительский кооператив садоводческое товарищество "Энтузиаст": 22, 30, 41, 46, 49, 51, 59, 68, 69, 73, 125, 183;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Строительная, потребительский кооператив садоводческое товарищество "Металлург":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Тополиная, потребительский кооператив садоводческое товарищество "Металлург": 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Усолка, потребительский кооператив садоводческое товарищество "Строитель": 2, 3, 4, 8, 11, 15, 17, 20, 21, 30, 34, 40, 45А, 66;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Цветочная, потребительский кооператив садоводческое товарищество "Энтузиаст": 15, 18, 23, 24, 25, 26, 29, 30, 32, 33, 34, 35, 36, 37, 40, 41, 43, 57, 58, 61, 63, 65, 67, 70, 71, 72, 87, 89, 90, 92, 93, 96, 98, 129;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Центральная, потребительский кооператив садоводческое товарищество "Энтузиаст": 3, 5, 18, 30, 64/1, 136, 154, 167, 171, 182, 247, 275;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Черемуховая, потребительский кооператив садоводческое товарищество "Энтузиаст": 250, 254, 273;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Шафранная, потребительский кооператив садоводческое товарищество "Энтузиаст": 84, 88, 95;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Южная, потребительский кооператив садоводческое товарищество "Энтузиаст": 7, 9, 21, 21/1, 22, 29, 30, 40, 47, 49, 53;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Яблоневая, потребительский кооператив садоводческое товарищество "Энтузиаст": 5, 28, 30, 41, 45, 47, 51, 52, 86, 112.";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102</w:t>
      </w:r>
    </w:p>
    <w:bookmarkStart w:name="z1029" w:id="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Камзина 360/1, коммунальное государственное казенное предприятие "Ясли-сад № 2 города Павлодара" отдела образования города Павлодара, управления образования Павлодарской области</w:t>
      </w:r>
    </w:p>
    <w:bookmarkEnd w:id="744"/>
    <w:bookmarkStart w:name="z1030" w:id="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14 Годовщина: 2, 9, 12, 14, 16, 17, 18, 20, 20А, 21, 22, 22/1, 24, 24А, 26, 28, 28А, 30, 32, 34, 35, 36, 36/1, 37, 38, 39, 40, 41, 42, 42А, 43, 44, 45, 46, 47, 48, 51, 51/1, 53, 55, 57, 59, 61, 63, 66, 67, 82;</w:t>
      </w:r>
    </w:p>
    <w:bookmarkEnd w:id="745"/>
    <w:bookmarkStart w:name="z1031" w:id="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Камзина: 353, 355, 357, 358, 359, 360/1, 361, 362, 362/1, 363, 364, 365, 367, 369, 371, 373, 375, 377, 379; </w:t>
      </w:r>
    </w:p>
    <w:bookmarkEnd w:id="746"/>
    <w:bookmarkStart w:name="z1032" w:id="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Курская: 90, 92, 94, 96, 98, 100, 102;</w:t>
      </w:r>
    </w:p>
    <w:bookmarkEnd w:id="747"/>
    <w:bookmarkStart w:name="z1033" w:id="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Орловская: 89, 91, 93, 95, 97, 99, 101;</w:t>
      </w:r>
    </w:p>
    <w:bookmarkEnd w:id="748"/>
    <w:bookmarkStart w:name="z1034" w:id="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299, 301;</w:t>
      </w:r>
    </w:p>
    <w:bookmarkEnd w:id="749"/>
    <w:bookmarkStart w:name="z1035" w:id="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Тульская: 77, 78, 79, 80, 81, 82, 83, 84, 85, 86, 87, 88, 89, 90, 91, 92, 93, 94, 95, 96, 97, 98, 99, 100, 102, 103, 104; </w:t>
      </w:r>
    </w:p>
    <w:bookmarkEnd w:id="750"/>
    <w:bookmarkStart w:name="z1036" w:id="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Челябинская: 89, 90, 91, 92, 93, 94, 95, 96, 97, 98, 99, 100, 101, 102.</w:t>
      </w:r>
    </w:p>
    <w:bookmarkEnd w:id="751"/>
    <w:bookmarkStart w:name="z1037" w:id="7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103</w:t>
      </w:r>
    </w:p>
    <w:bookmarkEnd w:id="752"/>
    <w:bookmarkStart w:name="z1089" w:id="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Акционерное общество "Аэропорт Павлодар"</w:t>
      </w:r>
    </w:p>
    <w:bookmarkEnd w:id="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14 Годовщина, потребительский кооператив садоводческое товарищество "Южный": 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Лесная, потребительский кооператив садоводческое товарищество "Авиатор": 15;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Абрикосовая, потребительский кооператив садоводческое товарищество "Яблонька": 497, 500;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Авиагородок: 1, 1А, 3, 4, 7, 8, 9, 13, 14, 16, 18, 20, 21, 21/2, 22, 23/2, 26/3, 26/10;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Арахисовая, потребительский кооператив садоводческое товарищество "Яблонька": 423А, 424А;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Аэропорт: 1, 2, 3, 4, 5, 6, 7, 8, 9, 10, 11, 13, 15, 16, 17, 18, 19, 20, 20/1, 21, 22, 27;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Береговая, потребительский кооператив садоводческое товарищество "Южный": 1, 3, 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Береговая, потребительский кооператив садоводческое товарищество "Яблонька": 410;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Брусничная, потребительский кооператив садоводческое товарищество "Яблонька": 22, 23;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Буковая, потребительский кооператив садоводческое товарищество "Яблонька": 4, 15, 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Васильковая, потребительский кооператив садоводческое товарищество "Яблонька": 65, 70, 92;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Ежевичная, потребительский кооператив садоводческое товарищество "Яблонька": 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Зеленая, потребительский кооператив садоводческое товарищество "Яблонька": 12, 14, 26, 65, 71, 85, 87, 92;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Кленовая, потребительский кооператив садоводческое товарищество "Яблонька": 8, 12;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Клубничная, потребительский кооператив садоводческое товарищество "Яблонька": 36, 39;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Крыжовниковая, потребительский кооператив садоводческое товарищество "Яблонька": 1, 23, 27, 42, 44, 45, 46, 49, 55, 74, 81, 86, 88, 99, 115, 144, 164, 179;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Кунакова: 1, 1/4, 2, 3, 4, 4/9, 4/10, 4/11, 4/12, 4/16, 4/17, 4/18, 4/19, 7/2, 9/1, 9/2, 10/1, включая войсковую часть: 31767 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Ландышевая, потребительский кооператив садоводческое товарищество "Южный": 151;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Ландышевая, потребительский кооператив садоводческое товарищество "Яблонька": 48, 53, 63, 64, 76, 97, 99, 116, 119, 144, 145, 147;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Лесополоска, потребительский кооператив садоводческое товарищество "Яблонька": 5, 6, 42, 147;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Липовая, потребительский кооператив садоводческое товарищество "Южный": 2, 2А, 4, 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Маковая, потребительский кооператив садоводческое товарищество "Яблонька": 10, 11, 17, 18, 21, 52, 56;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Малиновая, потребительский кооператив садоводческое товарищество "Южный": 15;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Нарциссовая, потребительский кооператив садоводческое товарищество "Яблонька": 3, 4, 26, 30, 44, 53, 62;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Насыпная, потребительский кооператив садоводческое товарищество "Яблонька": 2, 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Облепиховая, потребительский кооператив садоводческое товарищество "Яблонька": 4, 6, 11, 19, 31, 50, 62, 83, 85, 90, 91, 93, 99, 102, 114, 115, 117, 125, 128, 129, 130, 139, 152, 156, 163, 174, 191, 196;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Ольховая, потребительский кооператив садоводческое товарищество "Яблонька": 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Ягодный, потребительский кооператив садоводческое товарищество "Яблонька": 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Песчаная, потребительский кооператив садоводческое товарищество "Яблонька": 391, 392;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Портовая, потребительский кооператив садоводческое товарищество "Яблонька": 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Пчелиная, потребительский кооператив садоводческое товарищество "Яблонька": 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Ромашковая, потребительский кооператив садоводческое товарищество "Южный": 7, 10, 12, 17, 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Рябиновая, потребительский кооператив садоводческое товарищество "Южный": 97;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Семипалатинская, потребительский кооператив садоводческое товарищество "Южный": 19, 28, 31, 34, 50, 51, 55, 64;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Семипалатинская, потребительский кооператив садоводческое товарищество "Яблонька": 3, 4, 6, 16, 18А, 20А, 26, 26/1, 27А, 32, 34, 35, 40, 55, 58, 61, 67, 68, 69, 71;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Семипалатинская А, потребительский кооператив садоводческое товарищество "Яблонька": 26;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Сиреневая, потребительский кооператив садоводческое товарищество "Южный": 86;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Сиреневая, потребительский кооператив садоводческое товарищество "Яблонька": 24;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Смородиновая, потребительский кооператив садоводческое товарищество "Южный":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Смородиновая, потребительский кооператив садоводческое товарищество "Яблонька": 13, 40, 60, 64, 75А, 78, 80, 86, 88, 96, 98, 100, 102, 115, 135, 138, 163, 170, 181, 184, 190, 191, 194, 197, 198, 210;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Солнечная, потребительский кооператив садоводческое товарищество "Яблонька": 58;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Урожайная, потребительский кооператив садоводческое товарищество "Яблонька": 460;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Усолка, потребительский кооператив садоводческое товарищество "Яблонька": 1, 2, 2А, 3А, 5, 11, 28А, 36, 42, 54, 71, 81, 86, 89, 139, 146, 146А, 149А, 153, 153А, 172, 188, 195, 208, 210А, 228, 268, 300, 308, 354, 424, 467, 495, 531, 537;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Фиалковая, потребительский кооператив садоводческое товарищество "Яблонька": 13, 30, 70, 73, 84, 85, 89, 91, 101, 121, 126;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Флоксовая, потребительский кооператив садоводческое товарищество "Яблонька": 7/1, 11, 27;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Шафранная, потребительский кооператив садоводческое товарищество "Южный": 11, 12;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Шафранная, потребительский кооператив садоводческое товарищество "Яблонька": 38, 39А, 44, 45;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Шиповниковая, потребительский кооператив садоводческое товарищество "Яблонька": 38;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Юбилейная, потребительский кооператив садоводческое товарищество "Южный": 1, 2, 3, 4, 5, 7, 8, 10, 11, 12, 12А, 13, 14, 15, 16, 17, 20, 23;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Южная, потребительский кооператив садоводческое товарищество "Южный": 27, 42;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Ягодная, потребительский кооператив садоводческое товарищество "Яблонька": 5, 20, 57, 76.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104</w:t>
      </w:r>
    </w:p>
    <w:bookmarkStart w:name="z1090" w:id="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проспект Нұрсұлтан Назарбаев 284, коммунальное государственное учреждение "Центр оказания специальных социальных услуг для престарелых и лиц с инвалидностью общего типа Павлодарской области" управления координации занятости и социальных программ Павлодарской области.</w:t>
      </w:r>
    </w:p>
    <w:bookmarkEnd w:id="754"/>
    <w:bookmarkStart w:name="z1091" w:id="7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105</w:t>
      </w:r>
    </w:p>
    <w:bookmarkEnd w:id="755"/>
    <w:bookmarkStart w:name="z1092" w:id="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Камзина 275, коммунальное государственное казенное предприятие "Павлодарский областной центр фтизиопульмонологии" управления здравоохранения Павлодарской области, акимата Павлодарской области.</w:t>
      </w:r>
    </w:p>
    <w:bookmarkEnd w:id="756"/>
    <w:bookmarkStart w:name="z1093" w:id="7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107</w:t>
      </w:r>
    </w:p>
    <w:bookmarkEnd w:id="757"/>
    <w:bookmarkStart w:name="z1094" w:id="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Ломова строение 49Б, коммунальное государственное предприятие на праве хозяйственного ведения "Павлодарская городская больница № 1" управления здравоохранения Павлодарской области, акимата Павлодарской области.</w:t>
      </w:r>
    </w:p>
    <w:bookmarkEnd w:id="758"/>
    <w:bookmarkStart w:name="z1095" w:id="7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108</w:t>
      </w:r>
    </w:p>
    <w:bookmarkEnd w:id="759"/>
    <w:bookmarkStart w:name="z1096" w:id="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Байдала улица Куанова 19, государственное коммунальное казенное предприятие "Дом культуры имени Камара Касымова аппарата акима Кенжекольского сельского округа"</w:t>
      </w:r>
    </w:p>
    <w:bookmarkEnd w:id="760"/>
    <w:bookmarkStart w:name="z1097" w:id="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Азербаева: 1, 1/1, 2, 2/1, 2А, 3, 3/1, 3А, 4, 4/2, 5, 7, 8, 9, 10, 11, 11/1, 12, 13, 15, 17, 17/1, 19, 19/2;</w:t>
      </w:r>
    </w:p>
    <w:bookmarkEnd w:id="761"/>
    <w:bookmarkStart w:name="z1098" w:id="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Ақжол: 1, 1/2, 2, 3, 4, 4/1, 5, 6, 6А, 7, 8, 8В, 9, 10, 11, 11/1, 15, 15/1;</w:t>
      </w:r>
    </w:p>
    <w:bookmarkEnd w:id="762"/>
    <w:bookmarkStart w:name="z1099" w:id="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Батджанова: 2, 3, 4, 4/1, 5;</w:t>
      </w:r>
    </w:p>
    <w:bookmarkEnd w:id="763"/>
    <w:bookmarkStart w:name="z1100" w:id="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Жұпар: 1, 2, 3, 3/1, 4, 5, 5А, 7, 8, 8А, 9, 10, 12, 13, 14, 15, 16, 18, 20;</w:t>
      </w:r>
    </w:p>
    <w:bookmarkEnd w:id="764"/>
    <w:bookmarkStart w:name="z1101" w:id="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Куанова: 1, 2, 3, 4, 4А, 5, 6, 6/2, 7, 8, 9, 10, 11, 12, 13, 14, 15, 16, 17, 18, 18/1, 18А, 19, 20, 21, 21/1, 22, 22/2, 23, 23/1, 24, 24А, 25, 26, 27, 28, 29, 30, 31, 32, 32/1, 33, 33/2, 34, 35, 36, 36/1, 37, 38;</w:t>
      </w:r>
    </w:p>
    <w:bookmarkEnd w:id="765"/>
    <w:bookmarkStart w:name="z1102" w:id="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Кенжекольская: 3/1;</w:t>
      </w:r>
    </w:p>
    <w:bookmarkEnd w:id="766"/>
    <w:bookmarkStart w:name="z1103" w:id="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Нурпеисова: 2, 3, 4, 6, 6/1, 9, 10, 11.</w:t>
      </w:r>
    </w:p>
    <w:bookmarkEnd w:id="767"/>
    <w:bookmarkStart w:name="z1104" w:id="7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109</w:t>
      </w:r>
    </w:p>
    <w:bookmarkEnd w:id="768"/>
    <w:bookmarkStart w:name="z1105" w:id="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Долгое улица Баспакова 9, государственное коммунальное казенное предприятие "Дом культуры имени Камара Касымова аппарата акима Кенжекольского сельского округа"</w:t>
      </w:r>
    </w:p>
    <w:bookmarkEnd w:id="769"/>
    <w:bookmarkStart w:name="z1106" w:id="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Құлагер: 1, 1/1, 2, 2/1, 3, 4, 5, 5/1, 6, 8, 9, 11, 15, 19;</w:t>
      </w:r>
    </w:p>
    <w:bookmarkEnd w:id="770"/>
    <w:bookmarkStart w:name="z1107" w:id="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Қазанғап би: 1, 2, 3, 4, 5, 6, 7, 8, 9, 11, 12, 12/1, 13, 14, 15, 16, 17/1;</w:t>
      </w:r>
    </w:p>
    <w:bookmarkEnd w:id="771"/>
    <w:bookmarkStart w:name="z1108" w:id="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Қимақ: 1, 2, 3, 4, 4/1, 5, 5/1, 6, 7, 8, 9, 10, 13, 14, 15/2, 16;</w:t>
      </w:r>
    </w:p>
    <w:bookmarkEnd w:id="772"/>
    <w:bookmarkStart w:name="z1109" w:id="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Мұрагер: 1, 2, 3, 4, 6, 7, 7/1, 8, 9, 15.</w:t>
      </w:r>
    </w:p>
    <w:bookmarkEnd w:id="773"/>
    <w:bookmarkStart w:name="z1110" w:id="7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110</w:t>
      </w:r>
    </w:p>
    <w:bookmarkEnd w:id="774"/>
    <w:bookmarkStart w:name="z1111" w:id="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Ткачева 15, коммунальное государственное учреждение "Средняя общеобразовательная школа имени Мухтара Ауэзова города Павлодара" отдела образования города Павлодара, управления образования Павлодарской области</w:t>
      </w:r>
    </w:p>
    <w:bookmarkEnd w:id="775"/>
    <w:bookmarkStart w:name="z1112" w:id="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Майры: 1, 3, 15, 19, 21, 23;</w:t>
      </w:r>
    </w:p>
    <w:bookmarkEnd w:id="776"/>
    <w:bookmarkStart w:name="z1113" w:id="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Ткачева: 3.</w:t>
      </w:r>
    </w:p>
    <w:bookmarkEnd w:id="777"/>
    <w:bookmarkStart w:name="z1114" w:id="7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111</w:t>
      </w:r>
    </w:p>
    <w:bookmarkEnd w:id="778"/>
    <w:bookmarkStart w:name="z1115" w:id="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Зеленая Роща строение 6, коммунальное государственное учреждение "Областной центр оказания специальных социальных услуг реабилитации престарелых и лиц с инвалидностью "Ардагерлер үйі" управления координации занятости и социальных программ Павлодарской области.</w:t>
      </w:r>
    </w:p>
    <w:bookmarkEnd w:id="779"/>
    <w:bookmarkStart w:name="z1116" w:id="7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112</w:t>
      </w:r>
    </w:p>
    <w:bookmarkEnd w:id="780"/>
    <w:bookmarkStart w:name="z1146" w:id="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микрорайон Железнодорожников улица Кленовая строение 77/1, государственное коммунальное казенное предприятие "Дворец культуры имени Естая" отдела культуры и развития языков города Павлодара, акимата города Павлодара</w:t>
      </w:r>
    </w:p>
    <w:bookmarkEnd w:id="781"/>
    <w:bookmarkStart w:name="z424" w:id="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Алмалы: 1/1, 1/2, 1/4, 2, 2/1, 2/75, 3/2, 8, 11, 11/1, 12, 13, 14, 16, 17/2, 17/3, 18, 19, 21, 23, 25, 25/1, 28, 29, 29/1, 30, 33, 33/1, 34, 35, 36, 36/1, 40/1, 47, 48, 50, 50/1, 50/2, 52, 58, 62, 64, 74, 86, 86/1, 90;</w:t>
      </w:r>
    </w:p>
    <w:bookmarkEnd w:id="782"/>
    <w:bookmarkStart w:name="z425" w:id="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Березовая, потребительский кооператив садоводческое товарищество "Восточный": 29, 42;</w:t>
      </w:r>
    </w:p>
    <w:bookmarkEnd w:id="783"/>
    <w:bookmarkStart w:name="z426" w:id="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Березовая, потребительский кооператив садоводческое товарищество "Надежда": 28;</w:t>
      </w:r>
    </w:p>
    <w:bookmarkEnd w:id="784"/>
    <w:bookmarkStart w:name="z427" w:id="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Березовая, потребительский кооператив садоводческое товарищество "Северный": 32;</w:t>
      </w:r>
    </w:p>
    <w:bookmarkEnd w:id="785"/>
    <w:bookmarkStart w:name="z428" w:id="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Виноградная, потребительский кооператив садоводческое товарищество "Надежда": 34;</w:t>
      </w:r>
    </w:p>
    <w:bookmarkEnd w:id="786"/>
    <w:bookmarkStart w:name="z429" w:id="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Вишневая, потребительский кооператив садоводческое товарищество "Восточный": 5;</w:t>
      </w:r>
    </w:p>
    <w:bookmarkEnd w:id="787"/>
    <w:bookmarkStart w:name="z430" w:id="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Гулзар: 14, 161, 164, 287, 289, 292, 349;</w:t>
      </w:r>
    </w:p>
    <w:bookmarkEnd w:id="788"/>
    <w:bookmarkStart w:name="z431" w:id="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Жангакова: 2, 7, 8, 8/1, 8/2, 9, 10, 10/1, 11, 12, 12/1, 13, 13/1, 14;</w:t>
      </w:r>
    </w:p>
    <w:bookmarkEnd w:id="789"/>
    <w:bookmarkStart w:name="z432" w:id="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Земляничная, потребительский кооператив садоводческое товарищество "Северный": 19;</w:t>
      </w:r>
    </w:p>
    <w:bookmarkEnd w:id="790"/>
    <w:bookmarkStart w:name="z433" w:id="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Кленовая: 31, 33, 37, 39, 41, 43, 46/1, 48, 50, 52, 54, 56, 58, 60, 63, 64, 64/2, 66, 68, 73, 74, 77, 77/1, 78, 81/1, 82, 83, 84, 85, 88, 90, 92, 94, 96, 98, 100, 101, 102, 104, 106, 108, 110, 111А, 111Б, 112, 113, 114, 116, 118, 120, 122, 124, 126, 126/1, 133, 143, 145, 149, 153, 155, 157, 161, 163, 165;</w:t>
      </w:r>
    </w:p>
    <w:bookmarkEnd w:id="791"/>
    <w:bookmarkStart w:name="z434" w:id="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Кленовая, потребительский кооператив садоводческое товарищество "Восточный": 3, 41, 49, 60, 66, 69, 73, 74, 78;</w:t>
      </w:r>
    </w:p>
    <w:bookmarkEnd w:id="792"/>
    <w:bookmarkStart w:name="z435" w:id="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Кленовая, потребительский кооператив садоводческое товарищество "Надежда": 46;</w:t>
      </w:r>
    </w:p>
    <w:bookmarkEnd w:id="793"/>
    <w:bookmarkStart w:name="z436" w:id="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Малиновая, потребительский кооператив садоводческое товарищество "Восточный": 40, 80;</w:t>
      </w:r>
    </w:p>
    <w:bookmarkEnd w:id="794"/>
    <w:bookmarkStart w:name="z437" w:id="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Аққайнар: 7;</w:t>
      </w:r>
    </w:p>
    <w:bookmarkEnd w:id="795"/>
    <w:bookmarkStart w:name="z438" w:id="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Детский: 1, 3;</w:t>
      </w:r>
    </w:p>
    <w:bookmarkEnd w:id="796"/>
    <w:bookmarkStart w:name="z439" w:id="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Спортивный: 8, 15;</w:t>
      </w:r>
    </w:p>
    <w:bookmarkEnd w:id="797"/>
    <w:bookmarkStart w:name="z440" w:id="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Пионовая, потребительский кооператив садоводческое товарищество "Северный": 59;</w:t>
      </w:r>
    </w:p>
    <w:bookmarkEnd w:id="798"/>
    <w:bookmarkStart w:name="z441" w:id="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Сливовая, потребительский кооператив садоводческое товарищество "Восточный": 22, 24;</w:t>
      </w:r>
    </w:p>
    <w:bookmarkEnd w:id="799"/>
    <w:bookmarkStart w:name="z442" w:id="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улица Сливовая, потребительский кооператив садоводческое товарищество "Надежда": 33, 70;</w:t>
      </w:r>
    </w:p>
    <w:bookmarkEnd w:id="800"/>
    <w:bookmarkStart w:name="z443" w:id="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Смородиновая, потребительский кооператив садоводческое товарищество "Северный": 4, 77;</w:t>
      </w:r>
    </w:p>
    <w:bookmarkEnd w:id="801"/>
    <w:bookmarkStart w:name="z444" w:id="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Сосновая, потребительский кооператив садоводческое товарищество "Надежда": 6;</w:t>
      </w:r>
    </w:p>
    <w:bookmarkEnd w:id="802"/>
    <w:bookmarkStart w:name="z445" w:id="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Сосновая, потребительский кооператив садоводческое товарищество "Северный": 31;</w:t>
      </w:r>
    </w:p>
    <w:bookmarkEnd w:id="803"/>
    <w:bookmarkStart w:name="z446" w:id="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Степная: 1, 1А, 2, 9, 10, 12, 13, 15/1, 17, 17А, 19, 20, 23, 24, 26, 29, 31, 34, 37, 39, 39/1, 41, 42, 44, 45, 46, 49, 50, 51, 52, 53, 54, 57, 58, 59, 60, 62, 64, 66, 70, 72, 73, 73/1, 75, 76, 80, 81, 85, 91, 92, 94, 95, 96, 97, 98, 98/1, 100, 102, 108, 110;</w:t>
      </w:r>
    </w:p>
    <w:bookmarkEnd w:id="804"/>
    <w:bookmarkStart w:name="z447" w:id="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Танкурай: 2, 4, 6/1, 7, 9, 10, 11;</w:t>
      </w:r>
    </w:p>
    <w:bookmarkEnd w:id="805"/>
    <w:bookmarkStart w:name="z448" w:id="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Центральная: 1, 10, 18, 19, 20/1, 21/1, 34, 36, 39, 41, 43, 45, 47, 48А, 49, 50, 51, 53, 54, 55, 56, 57, 59, 61, 62, 63, 64, 65, 67, 68, 69, 70, 71, 72, 73, 74, 75, 76, 77, 78, 80, 91;</w:t>
      </w:r>
    </w:p>
    <w:bookmarkEnd w:id="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Черешневая, потребительский кооператив садоводческое товарищество "Северный": 18;</w:t>
      </w:r>
    </w:p>
    <w:bookmarkStart w:name="z450" w:id="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Яблоневая, потребительский кооператив садоводческое товарищество "Березка": 21;</w:t>
      </w:r>
    </w:p>
    <w:bookmarkEnd w:id="807"/>
    <w:bookmarkStart w:name="z451" w:id="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Яблоневая, потребительский кооператив садоводческое товарищество "Надежда": 3, 49;</w:t>
      </w:r>
    </w:p>
    <w:bookmarkEnd w:id="808"/>
    <w:bookmarkStart w:name="z452" w:id="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Яблоневая, потребительский кооператив садоводческое товарищество "Северный": 28, 72.</w:t>
      </w:r>
    </w:p>
    <w:bookmarkEnd w:id="8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113</w:t>
      </w:r>
    </w:p>
    <w:bookmarkStart w:name="z1147" w:id="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Муткенова 52А, государственное учреждение "Управление полиции города Павлодара Департамента полиции Павлодарской области Министерства внутренних дел Республики Казахстана".</w:t>
      </w:r>
    </w:p>
    <w:bookmarkEnd w:id="810"/>
    <w:bookmarkStart w:name="z1148" w:id="8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114</w:t>
      </w:r>
    </w:p>
    <w:bookmarkEnd w:id="811"/>
    <w:bookmarkStart w:name="z1149" w:id="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Павлова строение 1/3, Товарищество с ограниченной ответственностью "Павлодарская железнодорожная больница".</w:t>
      </w:r>
    </w:p>
    <w:bookmarkEnd w:id="812"/>
    <w:bookmarkStart w:name="z1150" w:id="8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116</w:t>
      </w:r>
    </w:p>
    <w:bookmarkEnd w:id="813"/>
    <w:bookmarkStart w:name="z1151" w:id="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Административный городок строение 8/7, Республиканское государственное учреждение "Воинская часть 6679 Национальной гвардии Республики Казахстан".</w:t>
      </w:r>
    </w:p>
    <w:bookmarkEnd w:id="814"/>
    <w:bookmarkStart w:name="z1152" w:id="8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117</w:t>
      </w:r>
    </w:p>
    <w:bookmarkEnd w:id="815"/>
    <w:bookmarkStart w:name="z1153" w:id="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Местонахождение: промышленная зона Центральная 592, Республиканское государственное учреждение "Воинская часть 5512 Национальной гвардии Республики Казахстан". </w:t>
      </w:r>
    </w:p>
    <w:bookmarkEnd w:id="816"/>
    <w:bookmarkStart w:name="z1154" w:id="8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118</w:t>
      </w:r>
    </w:p>
    <w:bookmarkEnd w:id="817"/>
    <w:bookmarkStart w:name="z1155" w:id="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Луначарского 1, коммунальное государственное предприятие на праве хозяйственного ведения "Павлодарский областной кардиологический центр" управления здравоохранения Павлодарской области, акимата Павлодарской области.</w:t>
      </w:r>
    </w:p>
    <w:bookmarkEnd w:id="818"/>
    <w:bookmarkStart w:name="z1156" w:id="8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119</w:t>
      </w:r>
    </w:p>
    <w:bookmarkEnd w:id="819"/>
    <w:bookmarkStart w:name="z1157" w:id="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Академика Маргулана 151, государственное учреждение "Госпиталь с поликлиникой Департамента полиции Павлодарской области".</w:t>
      </w:r>
    </w:p>
    <w:bookmarkEnd w:id="820"/>
    <w:bookmarkStart w:name="z1158" w:id="8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120</w:t>
      </w:r>
    </w:p>
    <w:bookmarkEnd w:id="821"/>
    <w:bookmarkStart w:name="z1159" w:id="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промышленная зона Восточная строение 217, Республиканское государственное учреждение "Учреждение № 63" Комитета уголовно-исполнительной системы Министерства внутренних дел Республики Казахстан.</w:t>
      </w:r>
    </w:p>
    <w:bookmarkEnd w:id="822"/>
    <w:bookmarkStart w:name="z1160" w:id="8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121</w:t>
      </w:r>
    </w:p>
    <w:bookmarkEnd w:id="823"/>
    <w:bookmarkStart w:name="z1161" w:id="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проспект Нұрсұлтан Назарбаев 200, филиал Республиканского государственного предприятия на праве хозяйственного ведения "Республиканский научно-практический центр психического здоровья" Министерства здравоохранения Республики Казахстан в городе Павлодаре.</w:t>
      </w:r>
    </w:p>
    <w:bookmarkEnd w:id="824"/>
    <w:bookmarkStart w:name="z1162" w:id="8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125</w:t>
      </w:r>
    </w:p>
    <w:bookmarkEnd w:id="825"/>
    <w:bookmarkStart w:name="z1163" w:id="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Майры строение 49/1, коммунальное государственное учреждение "Средняя общеобразовательная школа № 25 города Павлодара" отдела образования города Павлодара, управления образования Павлодарской области</w:t>
      </w:r>
    </w:p>
    <w:bookmarkEnd w:id="826"/>
    <w:bookmarkStart w:name="z1164" w:id="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Майры: 29, 31, 31/1, 33, 35, 37, 39, 39/1, 39/2, 41, 43, 43/1, 47, 47/1, 49/1.</w:t>
      </w:r>
    </w:p>
    <w:bookmarkEnd w:id="827"/>
    <w:bookmarkStart w:name="z1165" w:id="8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126</w:t>
      </w:r>
    </w:p>
    <w:bookmarkEnd w:id="828"/>
    <w:bookmarkStart w:name="z1166" w:id="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Семенченко 70, коммунальное государственное учреждение "Средняя общеобразовательная школа № 26 города Павлодара" отдела образования города Павлодара, управления образования Павлодарской области</w:t>
      </w:r>
    </w:p>
    <w:bookmarkEnd w:id="829"/>
    <w:bookmarkStart w:name="z1167" w:id="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Баянаульская: 68А, 69, 70, 71, 72, 73, 74, 75, 76, 77, 78, 79, 80, 81, 82, 83, 84, 85, 86, 87, 88, 89, 90, 91, 92, 93, 95, 96, 97, 98, 99, 100, 101, 102, 103, 104, 105, 106, 107, 108, 109, 110, 111, 112;</w:t>
      </w:r>
    </w:p>
    <w:bookmarkEnd w:id="830"/>
    <w:bookmarkStart w:name="z1168" w:id="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Бескарагайская: 67, 68, 69, 70, 71, 72, 73, 74, 75, 76, 77, 78, 79, 80, 81, 82, 83, 84, 85, 86, 87, 88, 89, 90, 91, 92, 93, 94;</w:t>
      </w:r>
    </w:p>
    <w:bookmarkEnd w:id="831"/>
    <w:bookmarkStart w:name="z1169" w:id="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Ворушина: 12, 14, 16, 18, 20, 22, 24, 67, 69, 70, 71, 73, 75, 77, 79, 80/2, 81, 83, 84, 85, 86, 87, 88, 88/1, 89, 90, 91, 93;</w:t>
      </w:r>
    </w:p>
    <w:bookmarkEnd w:id="832"/>
    <w:bookmarkStart w:name="z1170" w:id="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Мағжан Жұмабаев: 1, 6, 8;</w:t>
      </w:r>
    </w:p>
    <w:bookmarkEnd w:id="833"/>
    <w:bookmarkStart w:name="z1171" w:id="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Қабдыкәрім Ыдырысов: 67, 68, 69, 70, 71, 72, 73, 74, 75, 76, 77, 78, 79, 80, 81, 82, 83, 84, 85, 86, 87, 88, 89, 90, 91, 92, 93, 94;</w:t>
      </w:r>
    </w:p>
    <w:bookmarkEnd w:id="834"/>
    <w:bookmarkStart w:name="z1172" w:id="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Иртышская: 67, 68, 69, 70, 71, 72, 73, 74, 75, 76, 77, 78, 79, 80, 81, 82, 83, 84, 85, 86, 87, 88, 89, 90, 91, 92, 93, 94;</w:t>
      </w:r>
    </w:p>
    <w:bookmarkEnd w:id="835"/>
    <w:bookmarkStart w:name="z1173" w:id="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Камзина: 246, 247, 248, 249, 250, 251, 252, 253, 254, 255, 256, 257, 258, 259, 260, 261, 262, 263, 264, 265, 266, 267, 268, 269, 270, 271, 272, 273, 276, 278, 280, 282, 284, 286, 288, 290, 292, 294, 296;</w:t>
      </w:r>
    </w:p>
    <w:bookmarkEnd w:id="836"/>
    <w:bookmarkStart w:name="z1174" w:id="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Кокчетавская: 77, 78, 79, 80, 81, 82, 83, 84, 85, 86, 87, 88, 89, 90, 91, 92, 93, 94, 95, 96, 97, 98, 99, 100, 101, 102, 103, 104, 105, 106, 107, 108, 109, 110, 111, 112;</w:t>
      </w:r>
    </w:p>
    <w:bookmarkEnd w:id="837"/>
    <w:bookmarkStart w:name="z1175" w:id="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Кустанайская: 69, 70, 71, 72, 73, 74, 75, 76, 77, 78, 79, 79А, 80, 80А, 81, 82, 83, 84, 85, 86, 87, 88, 89, 90, 91, 92, 93, 94, 95, 96, 97, 98, 99, 100, 101, 102, 103, 104, 105, 106, 107, 108, 109, 110, 112, 113, 113/1, 114, 116, 118;</w:t>
      </w:r>
    </w:p>
    <w:bookmarkEnd w:id="838"/>
    <w:bookmarkStart w:name="z1176" w:id="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Сейфуллина: 70, 72, 74, 76, 77, 78, 79, 79А, 80, 80А, 81, 82, 83, 84, 85, 86, 87, 88, 89, 90, 91, 92, 93, 94, 95, 96, 97, 98, 99, 100, 101, 102, 103, 104, 105, 105А, 106, 107, 108, 109;</w:t>
      </w:r>
    </w:p>
    <w:bookmarkEnd w:id="839"/>
    <w:bookmarkStart w:name="z1177" w:id="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Семенченко: 69, 70, 70А, 71, 73, 75, 75А, 77, 78, 79, 80, 80А, 81, 82, 83, 84, 85, 86, 87, 88, 89, 90, 91, 92, 93, 94, 96, 97, 98, 99, 100, 101, 102, 103, 104, 105, 106, 107, 108, 109, 110, 111;</w:t>
      </w:r>
    </w:p>
    <w:bookmarkEnd w:id="840"/>
    <w:bookmarkStart w:name="z1178" w:id="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Семипалатинская: 67, 68, 68А, 69, 70, 71, 72, 73, 74, 75, 76, 77, 78, 79, 80, 81, 82, 83, 84, 85, 86, 87, 88, 89, 90, 91, 92, 93, 94; </w:t>
      </w:r>
    </w:p>
    <w:bookmarkEnd w:id="841"/>
    <w:bookmarkStart w:name="z1179" w:id="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Славгородская: 68, 69, 70, 71, 72, 73, 74, 75, 76, 77, 78, 79, 79А, 80, 80А, 81, 82, 83, 84, 85, 86, 87, 88, 89, 90, 91, 92, 93, 94, 95, 96, 97, 98, 99, 100, 101, 102, 103, 104, 105, 106, 107, 108, 109, 110, 111, 112, 113, 114, 115, 116, 117, 118;</w:t>
      </w:r>
    </w:p>
    <w:bookmarkEnd w:id="842"/>
    <w:bookmarkStart w:name="z1180" w:id="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Экибастузская: 68А, 68Б, 69, 69А, 70, 71, 72, 73, 74, 75, 76, 77, 78, 78А, 79, 79А, 80, 81, 82, 83, 84, 85, 86, 87, 88, 89, 90, 91, 92, 97, 98, 99, 100, 101, 102, 103, 104, 105, 106, 107, 108, 109, 110, 111, 112.</w:t>
      </w:r>
    </w:p>
    <w:bookmarkEnd w:id="843"/>
    <w:bookmarkStart w:name="z1181" w:id="8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127</w:t>
      </w:r>
    </w:p>
    <w:bookmarkEnd w:id="844"/>
    <w:bookmarkStart w:name="z1182" w:id="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Ворушина строение 6/2, коммунальное государственное учреждение "Средняя общеобразовательная школа имени Жумабека Ташенева города Павлодара" отдела образования города Павлодара, управления образования Павлодарской области</w:t>
      </w:r>
    </w:p>
    <w:bookmarkEnd w:id="845"/>
    <w:bookmarkStart w:name="z1183" w:id="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проезд 12: 1, 2, 4, 12;</w:t>
      </w:r>
    </w:p>
    <w:bookmarkEnd w:id="846"/>
    <w:bookmarkStart w:name="z1184" w:id="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Амангельды: 50, 50/1, 50/2, 50/3, 55;</w:t>
      </w:r>
    </w:p>
    <w:bookmarkEnd w:id="847"/>
    <w:bookmarkStart w:name="z1185" w:id="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Ворушина: 2/1, 2/3, 2/4, 2А, 2Б, 2В, 4/3, 6, 6/1, 6/3, 8/1, 10, 12/1, 26А, 41, 43, 45, 47, 49, 51, 53, 55, 57, 59, 61, 61А, 63, 65;</w:t>
      </w:r>
    </w:p>
    <w:bookmarkEnd w:id="848"/>
    <w:bookmarkStart w:name="z1186" w:id="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Гагарина: 95/1;</w:t>
      </w:r>
    </w:p>
    <w:bookmarkEnd w:id="849"/>
    <w:bookmarkStart w:name="z1187" w:id="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Ағайынды Дүйсембиновтер: 2/3, 4, 6, 6/1, 12А, 13.</w:t>
      </w:r>
    </w:p>
    <w:bookmarkEnd w:id="850"/>
    <w:bookmarkStart w:name="z1188" w:id="8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128</w:t>
      </w:r>
    </w:p>
    <w:bookmarkEnd w:id="851"/>
    <w:bookmarkStart w:name="z1277" w:id="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Баян батыр строение 27, коммунальное государственное учреждение "Средняя общеобразовательная школа № 30 города Павлодара" отдела образования города Павлодара, управления образования Павлодарской области</w:t>
      </w:r>
    </w:p>
    <w:bookmarkEnd w:id="852"/>
    <w:bookmarkStart w:name="z456" w:id="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3, потребительский кооператив садоводческое товарищество "Нефтяник": 21;</w:t>
      </w:r>
    </w:p>
    <w:bookmarkEnd w:id="853"/>
    <w:bookmarkStart w:name="z457" w:id="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4, потребительский кооператив садоводческое товарищество "Нефтяник": 30;</w:t>
      </w:r>
    </w:p>
    <w:bookmarkEnd w:id="854"/>
    <w:bookmarkStart w:name="z458" w:id="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7, потребительский кооператив садоводческое товарищество "Нефтяник": 6;</w:t>
      </w:r>
    </w:p>
    <w:bookmarkEnd w:id="855"/>
    <w:bookmarkStart w:name="z459" w:id="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9, потребительский кооператив садоводческое товарищество "Нефтяник": 64;</w:t>
      </w:r>
    </w:p>
    <w:bookmarkEnd w:id="856"/>
    <w:bookmarkStart w:name="z460" w:id="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10, потребительский кооператив садоводческое товарищество "Нефтяник": 5, 30, 38;</w:t>
      </w:r>
    </w:p>
    <w:bookmarkEnd w:id="857"/>
    <w:bookmarkStart w:name="z461" w:id="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улица 13, потребительский кооператив садоводческое товарищество "Нефтяник": 23;</w:t>
      </w:r>
    </w:p>
    <w:bookmarkEnd w:id="858"/>
    <w:bookmarkStart w:name="z462" w:id="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Ақбеттау: 1, 1А, 2, 3, 3/1, 3/1А, 3/2, 3А, 4, 5, 5А, 6, 7, 7/1, 7/2, 8, 9, 9/1, 10, 10А, 11, 12, 12А, 13, 14, 15, 16, 17, 18, 19, 20;</w:t>
      </w:r>
    </w:p>
    <w:bookmarkEnd w:id="859"/>
    <w:bookmarkStart w:name="z463" w:id="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Ақжол: 3, 4, 5, 6, 7, 8, 9, 10, 11, 12, 13, 14, 15, 16, 17, 18, 19, 20;</w:t>
      </w:r>
    </w:p>
    <w:bookmarkEnd w:id="860"/>
    <w:bookmarkStart w:name="z464" w:id="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Актогайская: 1, 2, 11, 15, 17, 19, 20, 21, 22, 23, 24, 25, 26, 27, 28, 29, 30, 31, 33, 35, 36, 37, 39, 41, 43, 45, 46, 48, 48/1, 51;</w:t>
      </w:r>
    </w:p>
    <w:bookmarkEnd w:id="861"/>
    <w:bookmarkStart w:name="z465" w:id="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Актогайская, потребительский кооператив садоводческое товарищество "Рыбник": 28, 50, 51;</w:t>
      </w:r>
    </w:p>
    <w:bookmarkEnd w:id="862"/>
    <w:bookmarkStart w:name="z466" w:id="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Алмазная: 1/1, 2/1, 3, 4, 5, 6, 7, 8, 9, 10, 11, 12, 13, 14, 15, 16, 17, 18, 19, 20;</w:t>
      </w:r>
    </w:p>
    <w:bookmarkEnd w:id="863"/>
    <w:bookmarkStart w:name="z467" w:id="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Алмы: 3, 5, 8, 13, 13/1, 22, 29;</w:t>
      </w:r>
    </w:p>
    <w:bookmarkEnd w:id="864"/>
    <w:bookmarkStart w:name="z468" w:id="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Ауэзова: 3, 4, 5, 6, 7, 8, 9, 10, 11, 12, 13, 14, 15, 16, 17, 18, 19, 20;</w:t>
      </w:r>
    </w:p>
    <w:bookmarkEnd w:id="865"/>
    <w:bookmarkStart w:name="z469" w:id="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Ахметова: 1, 1А, 1Б, 1В, 1Г, 3, 5, 22, 24;</w:t>
      </w:r>
    </w:p>
    <w:bookmarkEnd w:id="866"/>
    <w:bookmarkStart w:name="z470" w:id="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Байжанова: 1, 2, 3, 4, 5, 6, 7, 8, 9, 10, 11, 12, 13, 14, 15, 16, 17, 18, 19, 20, 21, 22, 23, 24, 25, 26, 27, 28, 29, 30;</w:t>
      </w:r>
    </w:p>
    <w:bookmarkEnd w:id="867"/>
    <w:bookmarkStart w:name="z471" w:id="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Баян батыр: 67, 69, 71, 73, 75, 77, 79, 83, 85, 87, 89, 91, 93, 95, 97, 99, 101, 103, 107, 109, 115, 117, 119, 121, 123, 125;</w:t>
      </w:r>
    </w:p>
    <w:bookmarkEnd w:id="868"/>
    <w:bookmarkStart w:name="z472" w:id="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Береговая, потребительский кооператив садоводческое товарищество "Иртыш": 1, 2, 4, 4А, 8, 34;</w:t>
      </w:r>
    </w:p>
    <w:bookmarkEnd w:id="869"/>
    <w:bookmarkStart w:name="z473" w:id="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Березовая, потребительский кооператив садоводческое товарищество "Иртыш": 1, 5, 9, 11, 15, 16, 17, 18, 19, 22, 25, 26, 28, 29, 33, 34, 36, 38, 223/9;</w:t>
      </w:r>
    </w:p>
    <w:bookmarkEnd w:id="870"/>
    <w:bookmarkStart w:name="z474" w:id="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Ваккера: 1/2, 2, 2А, 3, 4, 5, 6, 7, 8, 9, 10, 11, 12, 13, 14, 15, 16, 16/1, 17, 18, 19, 20, 21, 22, 23, 24;</w:t>
      </w:r>
    </w:p>
    <w:bookmarkEnd w:id="871"/>
    <w:bookmarkStart w:name="z475" w:id="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Виноградная, потребительский кооператив садоводческое товарищество "Иртыш": 1, 2, 7, 8, 9, 10, 13, 14, 19, 20, 21, 26, 28, 38;</w:t>
      </w:r>
    </w:p>
    <w:bookmarkEnd w:id="872"/>
    <w:bookmarkStart w:name="z476" w:id="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Вишневая: 1, 2, 3, 4, 5, 6, 7, 8, 9, 10, 11, 12, 13, 14, 15, 16, 17, 18, 19, 20, 21, 22, 23, 24, 25, 26, 27, 28, 29, 30, 31, 32, 33, 34, 36, 37, 38, 39, 40, 41, 42, 43, 43А;</w:t>
      </w:r>
    </w:p>
    <w:bookmarkEnd w:id="873"/>
    <w:bookmarkStart w:name="z477" w:id="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Вишневая, потребительский кооператив садоводческое товарищество "Иртыш": 1, 4, 6, 7, 12, 26, 30, 32, 34, 35, 36, 39, 43, 43А, 45, 47;</w:t>
      </w:r>
    </w:p>
    <w:bookmarkEnd w:id="874"/>
    <w:bookmarkStart w:name="z478" w:id="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Гайдара: 3, 4, 5, 6, 7, 8, 9, 10, 11, 12, 13, 14, 15, 16, 17, 18, 19;</w:t>
      </w:r>
    </w:p>
    <w:bookmarkEnd w:id="875"/>
    <w:bookmarkStart w:name="z479" w:id="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Грушевая: 40;</w:t>
      </w:r>
    </w:p>
    <w:bookmarkEnd w:id="876"/>
    <w:bookmarkStart w:name="z480" w:id="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Грушевая, потребительский кооператив садоводческое товарищество "Иртыш": 3, 7, 15, 16, 18, 19, 21, 22, 30, 31, 33, 40, 41, 42;</w:t>
      </w:r>
    </w:p>
    <w:bookmarkEnd w:id="877"/>
    <w:bookmarkStart w:name="z481" w:id="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Дорожная, потребительский кооператив садоводческое товарищество "Рыбник": 5, 9, 11, 21;</w:t>
      </w:r>
    </w:p>
    <w:bookmarkEnd w:id="878"/>
    <w:bookmarkStart w:name="z482" w:id="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Еловая, потребительский кооператив садоводческое товарищество "Иртыш": 1, 2, 5, 9, 13, 14, 16, 22, 23, 24, 25, 26, 27, 32, 33, 37, 38, 39, 40, 42, 46;</w:t>
      </w:r>
    </w:p>
    <w:bookmarkEnd w:id="879"/>
    <w:bookmarkStart w:name="z483" w:id="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Ермакова: 1, 1/1, 1/2, 1/3, 1/7, 1/10, 1/11, 1/12, 2, 2/1, 2/2, 3, 3/2, 3/7, 3/10, 3/12, 4, 4/3, 5, 5/1, 6, 7, 8, 10/1, 10/4, 12, 14/1, 15, 16, 16/1, 17, 18, 20, 20/1, 21, 21/1, 22, 24, 33/2, 33/3, 33/4, 33/5, 33/6, 33/7, 33/8, 33/9, 34, 36, 38, 41, 41/2, 43, 52, 52/1, 53, 53/1, 54, 54А, 58А, 62;</w:t>
      </w:r>
    </w:p>
    <w:bookmarkEnd w:id="880"/>
    <w:bookmarkStart w:name="z484" w:id="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Жасыбая: 1, 2, 2А, 3, 4, 4А, 5, 6, 6А, 8, 9, 10, 10А, 12, 14, 14А, 15, 15А, 15Б, 16, 17, 18, 20, 22, 24, 26, 28, 34, 36;</w:t>
      </w:r>
    </w:p>
    <w:bookmarkEnd w:id="881"/>
    <w:bookmarkStart w:name="z485" w:id="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Жылкыбаева: 1, 1/1, 1А, 2, 2А, 3, 4, 5, 6, 6/1, 6А, 8, 8/1, 8/2, 8А, 8Б, 10, 10А, 11А, 12, 13, 13А, 14, 14/1, 14/2, 14А, 14Б, 14В, 15, 15А, 16, 31А, 36;</w:t>
      </w:r>
    </w:p>
    <w:bookmarkEnd w:id="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Зеленая: 1, 2, 3, 4, 5, 6, 7, 8, 9, 10, 11, 12, 13, 14, 15, 16, 20, 23;</w:t>
      </w:r>
    </w:p>
    <w:bookmarkStart w:name="z487" w:id="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Земляничная, потребительский кооператив садоводческое товарищество "Здоровье": 20;</w:t>
      </w:r>
    </w:p>
    <w:bookmarkEnd w:id="883"/>
    <w:bookmarkStart w:name="z488" w:id="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Земляничная, потребительский кооператив садоводческое товарищество "Иртыш": 2, 6, 8, 10, 12, 18, 21, 28, 29, 33, 34, 35, 36, 37, 39, 40, 42;</w:t>
      </w:r>
    </w:p>
    <w:bookmarkEnd w:id="884"/>
    <w:bookmarkStart w:name="z489" w:id="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Иртышская, потребительский кооператив садоводческое товарищество "Рыбник": 2, 5, 7, 11, 11/1, 19;</w:t>
      </w:r>
    </w:p>
    <w:bookmarkEnd w:id="885"/>
    <w:bookmarkStart w:name="z490" w:id="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Казыбека: 1, 2, 3, 4, 5, 6, 7, 8, 9, 10, 11, 12, 12/1, 13, 13/1, 14, 15, 15/1;</w:t>
      </w:r>
    </w:p>
    <w:bookmarkEnd w:id="886"/>
    <w:bookmarkStart w:name="z491" w:id="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Каштановая, потребительский кооператив садоводческое товарищество "Иртыш": 1, 6, 7, 10, 11, 12, 13, 20, 21, 23, 26, 27, 28, 29А;</w:t>
      </w:r>
    </w:p>
    <w:bookmarkEnd w:id="887"/>
    <w:bookmarkStart w:name="z492" w:id="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Кедровая: 14, 40;</w:t>
      </w:r>
    </w:p>
    <w:bookmarkEnd w:id="888"/>
    <w:bookmarkStart w:name="z493" w:id="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Кедровая, потребительский кооператив садоводческое товарищество "Иртыш": 1, 2, 3, 4, 5, 6, 7, 9, 11, 12, 15, 16, 18, 19, 20, 21, 22, 24, 26, 29, 32, 37, 38;</w:t>
      </w:r>
    </w:p>
    <w:bookmarkEnd w:id="889"/>
    <w:bookmarkStart w:name="z494" w:id="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Кирпичная: 27;</w:t>
      </w:r>
    </w:p>
    <w:bookmarkEnd w:id="890"/>
    <w:bookmarkStart w:name="z495" w:id="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Кленовая, потребительский кооператив садоводческое товарищество "Иртыш": 1, 2, 3, 6, 8, 9, 10, 11, 12, 15, 17, 20, 23, 29, 31, 33, 34, 35;</w:t>
      </w:r>
    </w:p>
    <w:bookmarkEnd w:id="891"/>
    <w:bookmarkStart w:name="z496" w:id="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Клубничная, потребительский кооператив садоводческое товарищество "Иртыш": 1, 5, 11, 14, 19, 20, 24, 25, 26, 28, 32, 37, 38, 39, 40;</w:t>
      </w:r>
    </w:p>
    <w:bookmarkEnd w:id="892"/>
    <w:bookmarkStart w:name="z497" w:id="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Костылецкого: 1, 1/1, 2, 3, 3/1, 4, 5, 6, 7, 8, 9, 10, 11, 12, 13, 14, 14/2, 15, 16, 16/2, 17, 17/1, 18, 19, 19/2, 20, 20/2, 21, 21/2, 22, 23, 24, 25, 26, 27, 28, 29, 30, 31, 32, 33, 34, 35, 36, 37, 38, 39, 40, 41, 42, 43, 44, 45, 46, 47, 48, 49, 50, 51, 52, 53, 54, 55, 56, 57, 58, 59, 60;</w:t>
      </w:r>
    </w:p>
    <w:bookmarkEnd w:id="893"/>
    <w:bookmarkStart w:name="z498" w:id="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Лесоперевалочная: 5;</w:t>
      </w:r>
    </w:p>
    <w:bookmarkEnd w:id="894"/>
    <w:bookmarkStart w:name="z499" w:id="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Лесопосадочная: 1, 3, 5, 7, 7/3;</w:t>
      </w:r>
    </w:p>
    <w:bookmarkEnd w:id="895"/>
    <w:bookmarkStart w:name="z500" w:id="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Лимонная: 1, 2, 2А, 4, 5, 6, 7, 8, 9, 10, 12, 15, 18;</w:t>
      </w:r>
    </w:p>
    <w:bookmarkEnd w:id="896"/>
    <w:bookmarkStart w:name="z501" w:id="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Лимонная, потребительский кооператив садоводческое товарищество "Иртыш": 1, 2А, 3, 6, 9, 10, 11, 14, 15, 18, 23, 24, 26, 33;</w:t>
      </w:r>
    </w:p>
    <w:bookmarkEnd w:id="897"/>
    <w:bookmarkStart w:name="z502" w:id="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Малахова: 1, 3, 4, 5, 6, 7, 8, 9, 10, 10А, 11, 12, 12/1, 12/2, 13, 14, 15, 15/2, 16, 17, 17/1, 18, 18/1, 19, 20, 21, 22, 23, 24, 25, 26, 27, 28, 29, 30, 31, 32, 33, 34, 35, 36, 37, 38, 39, 40, 41, 42, 43, 44, 45, 46, 47, 48, 48/1, 49, 50, 51, 52, 53;</w:t>
      </w:r>
    </w:p>
    <w:bookmarkEnd w:id="898"/>
    <w:bookmarkStart w:name="z503" w:id="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Малиновая, потребительский кооператив садоводческое товарищество "Иртыш": 2, 3, 8, 10, 12, 15, 16, 22, 23, 28, 33, 34;</w:t>
      </w:r>
    </w:p>
    <w:bookmarkEnd w:id="899"/>
    <w:bookmarkStart w:name="z504" w:id="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Мичурина, потребительский кооператив садоводческое товарищество "Иртыш": 3/1, 15, 16, 17, 19, 20, 21, 27, 35, 40, 54А, 55, 77, 81, 90, 93, 95, 107/1, 116, 117, 119, 120, 128, 130, 147, 155, 157, 161, 164, 165, 166, 174, 175, 179, 180, 189, 200, 202;</w:t>
      </w:r>
    </w:p>
    <w:bookmarkEnd w:id="900"/>
    <w:bookmarkStart w:name="z505" w:id="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Мостовая: 2, 3/1, 5, 18;</w:t>
      </w:r>
    </w:p>
    <w:bookmarkEnd w:id="901"/>
    <w:bookmarkStart w:name="z506" w:id="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Новоселов: 3, 4, 5, 6, 7, 8, 9, 10, 11, 12, 13, 14, 15, 16, 17, 18, 19, 19/1, 20, 22;</w:t>
      </w:r>
    </w:p>
    <w:bookmarkEnd w:id="902"/>
    <w:bookmarkStart w:name="z507" w:id="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Облепиховая, потребительский кооператив садоводческое товарищество "Иртыш": 1, 2, 3, 4, 6, 12, 13, 14, 15, 17, 18, 20, 22, 25, 35, 36, 40, 42, 44, 45;</w:t>
      </w:r>
    </w:p>
    <w:bookmarkEnd w:id="903"/>
    <w:bookmarkStart w:name="z508" w:id="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Линейный: 1, 2, 3, 4, 5, 6, 7, 8, 9, 10, 11, 12, 13, 14, 15, 26;</w:t>
      </w:r>
    </w:p>
    <w:bookmarkEnd w:id="904"/>
    <w:bookmarkStart w:name="z509" w:id="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Литейный: 1, 2, 3, 4, 5, 6, 7, 8, 9;</w:t>
      </w:r>
    </w:p>
    <w:bookmarkEnd w:id="905"/>
    <w:bookmarkStart w:name="z510" w:id="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Мостовой: 1, 2, 5, 5/1, 7, 14, 22;</w:t>
      </w:r>
    </w:p>
    <w:bookmarkEnd w:id="906"/>
    <w:bookmarkStart w:name="z511" w:id="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Моторный: 1, 2, 3, 4, 5, 6, 7, 8;</w:t>
      </w:r>
    </w:p>
    <w:bookmarkEnd w:id="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Рабочий: 1, 1Б, 2, 2А;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Советский: 5, 6, 7, 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Строителей: 1, 2, 3, 4, 5, 6, 7, 8, 9, 10, 11, 12, 12А, 13, 14, 15, 16, 20, 22, 24;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Тупиковый: 1, 1/1, 3, 4, 5, 6, 7, 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Перевалочная: 1, 1/1, 2, 3, 4, 7, 7/2, 7А, 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Потапова: 1, 2, 3, 4, 5, 6, 7, 8, 9, 10, 11, 12, 13, 14, 15, 16, 17, 18, 19, 20, 21, 21/1, 22, 23, 24, 24/1, 25, 26, 27, 28, 29, 30, 31, 32, 33, 34, 35, 36, 37, 38, 38/1, 39, 40, 40/1, 41, 42, 42/1, 43, 44, 44/1, 44/2, 45, 46, 47, 48, 48/1, 49, 50, 50/1, 51, 52, 53, 54, 54/1, 55, 56, 57, 58, 59, 60;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Ракетная: 5, 6, 7, 8/3, 11, 11/3, 13, 15, 15/1, 15/2, 27, 42, 42/1, 42/2, 86, 88, 96, 98, 100, 102, 108, 114, 116, 126, 130;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Рыбная: 10, 12, 13, 14,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Рябиновая, потребительский кооператив садоводческое товарищество "Иртыш": 1, 3, 8, 9, 10, 11, 12, 13, 14, 15, 18, 19, 20, 23, 24, 25;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Салматова: 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Северная, потребительский кооператив садоводческое товарищество "Иртыш": 1, 2, 3, 5, 7, 8, 10, 11, 15, 16, 17, 19, 24, 27, 31, 32, 33, 35, 42, 43, 44, 45, 47, 48, 49;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Сливовая, потребительский кооператив садоводческое товарищество "Иртыш": 7, 7/1, 8, 10, 14, 19, 20, 24, 27, 30, 32, 33, 34, 35, 43;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Сорокина: 1, 2/1, 3, 4, 5, 6, 7, 8, 9, 10, 11, 12, 13, 14, 15, 16, 17, 18, 19, 20, 21, 22, 23, 24;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Сосновая, потребительский кооператив садоводческое товарищество "Иртыш": 2, 6, 10, 15, 16, 24, 25, 34, 36, 40, 41, 42, 43, 44, 46;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Степная: 1, 1/1, 1/2, 1А, 2, 3, 4, 5, 6, 7, 9, 10, 10/2, 11, 12, 12/1, 13, 14, 15/1, 17А, 18, 19, 24, 31, 46, 50, 54, 74, 91, 97, 98, 100;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Степная, потребительский кооператив садоводческое товарищество "Иртыш": 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Строительная: 1, 8, 12;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Сурова: 1, 3, 4, 5, 6, 6/1, 7, 8, 9, 10, 11, 12, 13, 14, 15, 16, 17, 18, 19,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Тупиковая: 2, 3, 4, 6, 7, 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Хрустальная: 1, 2, 2/1, 2/2, 2А, 3, 4, 5, 6, 7, 8, 9, 10, 11, 12, 13, 14, 15, 16, 17, 18, 18/1, 19, 20, 21, 22, 23, 24, 25, 26, 27, 28, 29, 30;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Хрустальная, потребительский кооператив садоводческое товарищество "Иртыш": 10,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Царева: 1, 1/2, 2, 2/4, 2А, 3, 4, 5, 6, 7, 8, 9, 10, 11, 12, 13, 14, 15, 16, 17, 18, 19, 20, 21, 22, 23, 24;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Цветочная 1: 6, 7/2,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Цветочная: 1, 1/2, 3, 4, 5, 6, 6/1, 7, 8, 9, 10, 11, 12, 13, 14, 25/1, 25/2;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Черемуховая, потребительский кооператив садоводческое товарищество "Иртыш": 10, 11, 13, 14, 15/1, 16, 17, 18, 19, 20, 21, 23, 28, 30, 35, 36, 39, 40;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Черничная, потребительский кооператив садоводческое товарищество "Иртыш": 4, 5, 6, 8, 9, 11, 13, 14, 20, 27, 28, 29, 31;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Шанина: 1, 1/1, 2, 3, 4, 5, 6, 7, 8, 9, 10, 11, 12, 13, 14, 15, 16, 17, 18, 19, 20, 21, 22, 23, 24, 28;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Ширяева: 1, 2А, 3, 4, 5, 6, 7, 8, 9, 10, 11, 12, 13, 14, 15, 16, 17, 18, 19, 20, 21, 22, 23, 24;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Школьная: 17, 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Южная: 1, 5, 33, 36, 38, 55, 75, 79;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Южная, потребительский кооператив садоводческое товарищество "Иртыш": 1, 3, 4, 5, 7, 10,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Яблоневая, потребительский кооператив садоводческое товарищество "Иртыш": 2, 4, 6, 7, 8, 10, 11, 11/1, 17, 18, 18/1, 21, 24, 24/1, 30, 33, 34, 37, 39.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129</w:t>
      </w:r>
    </w:p>
    <w:bookmarkStart w:name="z1278" w:id="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Щедрина 60, коммунальное государственное учреждение "Средняя общеобразовательная школа имени Калижана Бекхожина" отдела образования города Павлодара, управления образования Павлодарской области</w:t>
      </w:r>
    </w:p>
    <w:bookmarkEnd w:id="908"/>
    <w:bookmarkStart w:name="z1279" w:id="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Границы: улица Алмаатинская: 81, 82, 83, 84, 85, 86, 87, 88, 89, 90, 91, 92, 93, 94, 95, 96, 97, 98, 99, 100, 101, 102, 103, 104, 105, 106, 107, 108, 110; </w:t>
      </w:r>
    </w:p>
    <w:bookmarkEnd w:id="909"/>
    <w:bookmarkStart w:name="z1280" w:id="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Ермака: 81, 82, 83, 84, 85, 86, 87, 88, 89, 90, 91, 92, 93, 94, 95, 96, 97, 99, 101, 103, 105, 107; </w:t>
      </w:r>
    </w:p>
    <w:bookmarkEnd w:id="910"/>
    <w:bookmarkStart w:name="z1281" w:id="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Львовская: 81, 82, 83, 84, 85, 86, 87, 88, 89, 90, 91, 92, 93, 94, 95, 96, 97, 98, 99, 100, 101, 102, 103, 104, 105, 106, 107, 108, 109, 110;</w:t>
      </w:r>
    </w:p>
    <w:bookmarkEnd w:id="911"/>
    <w:bookmarkStart w:name="z1282" w:id="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Малайсары батыр: 15, 17, 17/2, 17/4, 17/5, 19, 19/1, 19/3, 21, 23, 25, 25А, 27, 31, 39/6, 56, 58, 60, 62, 64;</w:t>
      </w:r>
    </w:p>
    <w:bookmarkEnd w:id="912"/>
    <w:bookmarkStart w:name="z1283" w:id="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Муткенова: 56, 58, 58/1, 81, 83, 84, 85, 86, 87, 88, 89, 91, 93, 94, 95, 96, 97, 98, 99, 101, 103, 105, 107, 109;</w:t>
      </w:r>
    </w:p>
    <w:bookmarkEnd w:id="913"/>
    <w:bookmarkStart w:name="z1284" w:id="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Пятигорская: 81, 82, 83, 84, 85, 86, 87, 88, 89, 90, 91, 92, 93, 94, 95, 96, 97, 98, 99, 100, 101, 102, 103, 104, 105, 106, 108; </w:t>
      </w:r>
    </w:p>
    <w:bookmarkEnd w:id="914"/>
    <w:bookmarkStart w:name="z1285" w:id="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Рижская: 93, 94, 95, 96; </w:t>
      </w:r>
    </w:p>
    <w:bookmarkEnd w:id="915"/>
    <w:bookmarkStart w:name="z1286" w:id="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Российская: 82, 84, 86, 88, 90, 92, 94, 96, 98, 100, 102, 104, 106;</w:t>
      </w:r>
    </w:p>
    <w:bookmarkEnd w:id="916"/>
    <w:bookmarkStart w:name="z1287" w:id="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Смоленская: 81, 82, 82/1, 83, 84, 85, 86, 87, 88, 89, 90, 91, 92, 93, 94, 95, 96.</w:t>
      </w:r>
    </w:p>
    <w:bookmarkEnd w:id="917"/>
    <w:bookmarkStart w:name="z1288" w:id="9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130</w:t>
      </w:r>
    </w:p>
    <w:bookmarkEnd w:id="918"/>
    <w:bookmarkStart w:name="z1337" w:id="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Малайсары батыр строение 41, коммунальное государственное учреждение "Средняя общеобразовательная профильная школа № 41 города Павлодара с физкультурно-оздоровительной направленностью" отдела образования города Павлодара, управления образования Павлодарской области</w:t>
      </w:r>
    </w:p>
    <w:bookmarkEnd w:id="919"/>
    <w:bookmarkStart w:name="z547" w:id="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Абрикосовая, потребительский кооператив садоводческое товарищество "Мелиоратор": 94;</w:t>
      </w:r>
    </w:p>
    <w:bookmarkEnd w:id="920"/>
    <w:bookmarkStart w:name="z548" w:id="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Абрикосовая, потребительский кооператив садоводческое товарищество "Фрегат-1": 13;</w:t>
      </w:r>
    </w:p>
    <w:bookmarkEnd w:id="921"/>
    <w:bookmarkStart w:name="z549" w:id="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Алтайская: 91, 93, 95, 97, 99, 101, 103, 105, 107, 109, 111, 112, 113, 114, 115, 116, 117, 118, 119, 120, 121, 122, 123, 124, 125, 126, 127, 128, 129, 130, 131, 132, 133, 134, 135, 136, 137, 138, 140, 142, 144, 146;</w:t>
      </w:r>
    </w:p>
    <w:bookmarkEnd w:id="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Архангельская: 82, 84, 86, 88, 90, 92, 94, 96;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Березовая, потребительский кооператив садоводческое товарищество "Мелиоратор": 90;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Виноградная, потребительский кооператив садоводческое товарищество "Фрегат-1": 436, 446, 450;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Вишневая, потребительский кооператив садоводческое товарищество "Мелиоратор": 7, 89, 114, 125, 145, 148, 150, 152, 155, 157, 158;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Грибная, потребительский кооператив садоводческое товарищество "Фрегат-1": 18;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Грушевая, потребительский кооператив садоводческое товарищество "Мелиоратор": 25, 122;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Дальневосточная: 102, 104, 104/2, 106, 108, 110, 112, 114, 116, 118, 120;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Днепропетровская: 83, 85, 87, 89, 91, 93, 95, 96, 97, 98, 99, 100, 101, 102, 103, 104, 105, 106, 107, 108, 109, 110, 111, 112, 113, 114, 115, 116, 117, 118, 119, 120, 121, 122, 123, 124, 125, 126, 127, 128, 129, 130, 131, 132, 133, 134, 135, 136, 137, 138, 139;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Дубовая, потребительский кооператив садоводческое товарищество "Мелиоратор": 9, 15, 36, 38, 58, 72;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Ежевичная, потребительский кооператив садоводческое товарищество "Фрегат-1": 464;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Еловая, потребительский кооператив садоводческое товарищество "Мелиоратор": 13, 46, 77, 83;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Жасминовая, потребительский кооператив садоводческое товарищество "Фрегат-1": 298;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Запорожская: 83, 84, 85, 86, 87, 88, 89, 90, 91, 92, 93, 94, 95, 96, 97, 98, 99, 100, 101, 102, 103, 104, 105, 106, 107, 107/1, 108, 109, 110, 111, 112, 113, 114, 115, 116, 117, 118, 119, 120, 121, 122, 123, 124, 125, 126, 127, 128, 129, 130, 131, 132, 133, 134, 135, 136, 137, 138;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Земляничная, потребительский кооператив садоводческое товарищество "Мелиоратор": 110, 149;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Калиновая, потребительский кооператив садоводческое товарищество "Мелиоратор": 4, 12, 18, 29, 49, 55, 59;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Калиновая, потребительский кооператив садоводческое товарищество "Фрегат-1": 378, 382;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Кленовая, потребительский кооператив садоводческое товарищество "Мелиоратор": 6, 83, 115;</w:t>
      </w:r>
    </w:p>
    <w:bookmarkStart w:name="z567" w:id="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Клубничная, потребительский кооператив садоводческое товарищество "Мелиоратор": 92;</w:t>
      </w:r>
    </w:p>
    <w:bookmarkEnd w:id="923"/>
    <w:bookmarkStart w:name="z568" w:id="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Конечная, потребительский кооператив садоводческое товарищество "Мелиоратор": 1А, 17, 20, 23;</w:t>
      </w:r>
    </w:p>
    <w:bookmarkEnd w:id="924"/>
    <w:bookmarkStart w:name="z569" w:id="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Лимонная, потребительский кооператив садоводческое товарищество "Мелиоратор": 8, 22, 27, 28, 33, 36, 37;</w:t>
      </w:r>
    </w:p>
    <w:bookmarkEnd w:id="925"/>
    <w:bookmarkStart w:name="z570" w:id="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Липовая, потребительский кооператив садоводческое товарищество "Мелиоратор": 4, 10, 12, 15, 22, 35;</w:t>
      </w:r>
    </w:p>
    <w:bookmarkEnd w:id="926"/>
    <w:bookmarkStart w:name="z571" w:id="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Малиновая, потребительский кооператив садоводческое товарищество "Мелиоратор": 123, 128, 130;</w:t>
      </w:r>
    </w:p>
    <w:bookmarkEnd w:id="927"/>
    <w:bookmarkStart w:name="z572" w:id="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Минина: 104, 106, 108, 110, 112, 113, 114, 115, 116, 117, 118, 119, 120, 121, 122, 123, 124, 125, 126, 127, 128, 129, 130, 131, 132, 133, 134, 135, 136, 137, 139, 141, 143, 145;</w:t>
      </w:r>
    </w:p>
    <w:bookmarkEnd w:id="928"/>
    <w:bookmarkStart w:name="z573" w:id="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Муялдинская: 91, 92, 93, 94, 95, 96, 97, 98, 99, 100, 101, 103, 105, 107, 109;</w:t>
      </w:r>
    </w:p>
    <w:bookmarkEnd w:id="929"/>
    <w:bookmarkStart w:name="z574" w:id="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Облепиховая, потребительский кооператив садоводческое товарищество "Фрегат-1": 341;</w:t>
      </w:r>
    </w:p>
    <w:bookmarkEnd w:id="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Пензенская: 101, 102, 103, 104, 105, 106, 107, 108, 109, 110, 111, 112, 113, 114, 115, 116, 117, 118, 119, 120, 121, 122, 123, 124, 125, 126, 127, 128, 129, 130, 131, 132, 133, 134, 135, 136, 138;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Пихтовая, потребительский кооператив садоводческое товарищество "Мелиоратор": 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промышленная зона Восточная: 7, 8, 11, 13, 15, 17, 19, 22, 24, 26, 29, 35, 36, 37, 47, 142, 579/1, 917, 2715;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Рябиновая, потребительский кооператив садоводческое товарищество "Фрегат-1": 363;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Сахалинская: 95, 96, 97, 98, 99, 100, 101, 102, 103, 104, 105, 106, 107, 107/1, 108, 109, 110, 111, 112, 113, 114, 115, 116, 117, 118, 119, 120, 121, 122;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Сибирская: 103, 105, 107, 109, 110, 111, 113, 114, 115, 116, 117, 118, 119, 120, 121, 121А, 122, 123, 124, 125, 126, 127, 128, 129, 130, 131, 132, 133, 134, 135, 136, 137, 138, 139, 140, 141, 142, 143, 144, 145, 146;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Сливовая, потребительский кооператив садоводческое товарищество "Мелиоратор": 1, 129;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Смородиновая, потребительский кооператив садоводческое товарищество "Мелиоратор": 116;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Сосновая, потребительский кооператив садоводческое товарищество "Мелиоратор": 67;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Станция Южная: 24, 26, 28, 29, 30, 32, 34, 36, 38, 40, 42, 49, 51, 53, 55, 57, 59, 60, 61, 62, 63, 65, 66, 67, 68, 69, 70, 71, 72, 72/1, 73, 74, 75, 76, 77;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Таллинская: 98, 99, 100, 101, 102, 103, 104, 105, 106, 106/1, 107, 108, 108/1, 109, 110, 111, 112, 113, 114, 115, 116, 117, 118, 119, 120, 121, 122, 123;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Тополевая, потребительский кооператив садоводческое товарищество "Мелиоратор": 45, 60, 70, 76;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Транспортная: 16, 18, 22, 24А, 26;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Хабаровская: 103, 104, 105, 106, 107, 108, 109, 110, 111, 112, 113, 114, 115, 116, 117, 118, 119, 120, 121, 122, 123, 124, 125, 126, 127, 128, 129, 130, 131, 132, 133, 134, 135, 136, 137, 138;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улица Цветочная, потребительский кооператив садоводческое товарищество "Мелиоратор": 3, 12, 34;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Целинная: 91, 93, 95, 97, 99, 110, 112, 114, 116, 118, 120, 122, 124, 126, 128, 130, 132, 134, 136, 138;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улица Черемуховая, потребительский кооператив садоводческое товарищество "Мелиоратор": 132;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Черемуховая, потребительский кооператив садоводческое товарищество "Фрегат-1": 410;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Якутская: 104, 106, 108, 110, 111, 112, 113, 114, 115, 116, 117, 118, 119, 120, 121, 122, 123, 124, 125, 126, 127, 128, 129, 130, 131, 132, 133, 134, 135, 136, 137, 139, 141, 143, 145.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131</w:t>
      </w:r>
    </w:p>
    <w:bookmarkStart w:name="z1338" w:id="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Ломова 164/11, Товарищество с ограниченной ответственностью "Павлодарский политехнический высший колледж"</w:t>
      </w:r>
    </w:p>
    <w:bookmarkEnd w:id="931"/>
    <w:bookmarkStart w:name="z1339" w:id="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Камзина: 163, 164, 165, 167, 169;</w:t>
      </w:r>
    </w:p>
    <w:bookmarkEnd w:id="932"/>
    <w:bookmarkStart w:name="z1340" w:id="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Ломова: 176/15, 177, 177/1, 179, 179/1, 179А, 180, 180/20.</w:t>
      </w:r>
    </w:p>
    <w:bookmarkEnd w:id="933"/>
    <w:bookmarkStart w:name="z1341" w:id="9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132</w:t>
      </w:r>
    </w:p>
    <w:bookmarkEnd w:id="934"/>
    <w:bookmarkStart w:name="z1342" w:id="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Майры строение 49/1, коммунальное государственное учреждение "Средняя общеобразовательная школа № 25 города Павлодара" отдела образования города Павлодара, управления образования Павлодарской области</w:t>
      </w:r>
    </w:p>
    <w:bookmarkEnd w:id="935"/>
    <w:bookmarkStart w:name="z1343" w:id="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Границы: улица Бекхожина: 1, 5, 5/1, 13, 15; </w:t>
      </w:r>
    </w:p>
    <w:bookmarkEnd w:id="936"/>
    <w:bookmarkStart w:name="z1344" w:id="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Майры: 25, 49, 49/2.</w:t>
      </w:r>
    </w:p>
    <w:bookmarkEnd w:id="937"/>
    <w:bookmarkStart w:name="z1345" w:id="9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133</w:t>
      </w:r>
    </w:p>
    <w:bookmarkEnd w:id="938"/>
    <w:bookmarkStart w:name="z1372" w:id="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Кенжеколь площадь Ата заң строение 3/2, государственное коммунальное казенное предприятие "Дом культуры имени Камара Касымова аппарата акима Кенжекольского сельского округа"</w:t>
      </w:r>
    </w:p>
    <w:bookmarkEnd w:id="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Абикеева: 1А, 1В, 2Г, 4, 4/2, 5, 6, 6/1, 9, 12;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Ақсарай: 2/1, 4, 6, 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Алиясова: 1, 1/2, 1/3, 1/4, 1/5, 1/6, 2, 3, 4, 4/4, 5, 5/1, 5/3, 5/5, 5А, 6, 6/1, 7, 7/1, 7/3, 7/4, 7/5, 7/6, 7/7, 8, 8/1, 8/2, 8/3, 8/5, 8А, 9, 9А, 10, 10/1, 10А, 10Б, 11, 11Б, 11К, 12, 12А, 13, 14А, 14Б, 15/5, 15А, 16, 16А, 18, 18/1, 18/2, 18А, 19, 20/1, 21, 21/2, 21А, 21В, 27, 27А, 28/1, 29, 30/1, 31, 36/1;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Ашимбетова: 1, 1/2, 1/3, 1/4, 1/5, 1А, 1В, 2, 2Б, 3, 4, 4/1, 5, 5/2, 6, 7, 8, 9, 9/2, 10, 11, 12, 13, 14, 14/1, 15, 16, 17, 18, 18/1, 19, 20, 21, 22, 23, 24, 24/2, 25, 26, 27, 28, 29, 30;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Б. Дукенбаева: 3, 8, 17, 24, 37, 57;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Балтабаева: 1/4, 1/5, 1/6, 3, 8/1;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Бельгибаева: 31;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Гуляйкина: 2/1, 4, 6, 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Бейбарыс сұлтан: 1, 2, 3, 4, 5, 6, 7, 8, 9, 10, 11, 12, 13, 14, 14/1, 15, 16, 17, 18, 19, 20, 21, 22, 23, 24, 24А, 25, 26, 26А, 27;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Жакена Абдыкова: 1, 2, 3, 4, 5, 6, 7, 7/1, 8, 9, 10, 11, 11/1, 12, 13, 14, 15, 15А, 16, 16/1, 17, 18, 19, 20, 20А, 21, 22, 22/2, 23, 23А, 24, 25, 26, 27, 28, 28/1, 29, 29/1, 30;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Қазанат: 25, 25В, 26, 28, 29, 29А, 30, 30/1;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Кенжекольская: 1, 1А, 2, 3, 3/1, 3К, 4, 4/1, 4/2, 4А, 5, 5/1, 5А, 5В, 6, 6/1, 7, 7/2, 7/4, 7/5, 8, 8/1, 8/2, 8/3, 8/6, 9, 9/1, 9/2, 9/4, 9/6, 11, 11/1, 11/3, 12, 13, 13/1, 13А, 13Б, 13Д, 14, 15, 15/2, 15/3, 15А, 16, 16А, 17, 18, 19, 20, 21, 21/2, 22, 24, 25, 25/1, 26, 27, 28, 28/2, 28А, 29, 29/1, 30, 31, 32, 32А, 33, 33/1, 34, 34/1, 35, 35/1, 35/3, 35В, 35Г, 36;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Келісім: 4, 5, 5/2, 7, 9/1, 9/2, 11, 11/1;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Көкжайық: 1, 1/1, 1/6, 1/12, 2/1, 3, 5, 7/1, 8, 8Г, 11, 12, 12/1, 12А, 13, 13/1, 13А, 15, 15/1, 17, 19А, 25, 27, 27А, 27В, 30, 43, 47;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К. Токина: 1, 1/1, 1/2, 1/3, 1/5, 1/6, 1/7, 1А, 1Б, 1Г, 5, 5/1, 7, 9, 9/1, 11, 13, 15, 15/1, 17, 19, 21, 21/1, 23, 23/1, 25, 27, 29, 31, 33, 35, 37, 39;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Қапар Смағұлов: 1, 2, 3, 4, 4А, 5, 5/1, 6, 6Б, 7, 7/1, 8, 8/1, 8Б, 9, 10, 10/1, 10/4, 10/5, 10А, 10Б, 10В, 10Г, 10Д, 11, 11/1, 11/3, 12, 12/1, 12Г, 13, 13/1, 13А, 13Б, 13В, 14, 14Г, 15Б, 15Д, 16, 19Г, 21А, 23, 32, 32/2, 32/3, 33, 34, 34/2, 34/3, 36, 38, 40, 41/2, 42, 42/1, 42/2, 50;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Лашын: 1/4, 4, 5, 12, 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Рамазанова: 16, 17, 17/1, 17/2, 17/3, 17А, 17Б, 17Д, 18, 19, 19/3, 19А, 19Б, 19В, 20, 21, 21/1, 21/2, 22, 23, 23/2, 24, 24/1, 24/2, 24А, 24Б, 24Г, 25, 26, 26/1, 27, 27В, 28, 29, 30, 30А, 31, 32, 34, 34/1, 34А, 34В, 40;</w:t>
      </w:r>
    </w:p>
    <w:bookmarkStart w:name="z615" w:id="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Саргазакова: 26, 27, 28, 30;</w:t>
      </w:r>
    </w:p>
    <w:bookmarkEnd w:id="940"/>
    <w:bookmarkStart w:name="z616" w:id="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Сатпаева: 1, 1А, 2, 3, 4, 5, 6, 6/2, 7, 8, 8/1, 9, 10, 11, 12, 13, 14, 15, 16, 16/1, 17, 17/1, 18, 19, 20, 20/1, 20А, 21, 22, 22А, 23, 24, 25, 27;</w:t>
      </w:r>
    </w:p>
    <w:bookmarkEnd w:id="941"/>
    <w:bookmarkStart w:name="z617" w:id="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Тайкелтір би: 1, 2, 3, 4, 5, 5/1, 5/2, 6, 7, 8, 9, 10, 14, 16, 18, 22, 22А, 24, 26/1, 28;</w:t>
      </w:r>
    </w:p>
    <w:bookmarkEnd w:id="942"/>
    <w:bookmarkStart w:name="z618" w:id="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Таукова: 18, 22, 22/1, 22/2, 24, 26, 26/1, 28, 28/1, 30, 30А, 32, 32/1, 36, 38;</w:t>
      </w:r>
    </w:p>
    <w:bookmarkEnd w:id="943"/>
    <w:bookmarkStart w:name="z619" w:id="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Шермухамедова; 1, 1В, 4, 6, 8, 10, 11, 13, 14, 14/1, 15, 16, 17, 18, 18/1, 19, 20, 20/1, 21, 22, 22/1, 23, 23/1, 24, 24/1, 25, 26, 28, 28А, 30;</w:t>
      </w:r>
    </w:p>
    <w:bookmarkEnd w:id="944"/>
    <w:bookmarkStart w:name="z620" w:id="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Шоктальская: 15, 16, 16/1, 16Д, 17/1, 18, 18/1, 18А, 18Б, 19, 19/1, 19/2, 19А, 20, 21, 21/1, 28/1, 28А, 29, 30/1, 30А, 31, 32А, 34А, 34Б, 35, 36Б, 37, 38А, 38Б, 39, 40/1, 40А, 40Б, 41, 42, 42/1, 42А, 43, 44, 44/1, 46А, 48, 50/1, 50Б, 50В, 52А, 54А, 56А, 56Б, 58, 58/2, 64, 66/1, 68, 68/1, 69, 70, 74/9, 77, 77/1, 79/3, 79/4, 83;</w:t>
      </w:r>
    </w:p>
    <w:bookmarkEnd w:id="945"/>
    <w:bookmarkStart w:name="z621" w:id="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Шоң би: 1, 1/2, 1/4, 2, 2/1, 2/2, 2А, 3, 3А, 4Б, 5А, 6, 7, 8, 9, 10, 11, 12, 13, 14, 15, 15А, 17, 17/1, 17А, 18, 19, 19/1, 20, 21, 22, 24, 25, 28, 30, 30А, 30Б, 31, 32, 33, 34, 35, 36, 38, 38/1, 39.</w:t>
      </w:r>
    </w:p>
    <w:bookmarkEnd w:id="9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134</w:t>
      </w:r>
    </w:p>
    <w:bookmarkStart w:name="z1398" w:id="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Жетекши улица Қыз Жібек строение 5/1, коммунальное государственное учреждение "Жетекшинская средняя общеобразовательная школа города Павлодара" отдела образования города Павлодара, управления образования Павлодарской области</w:t>
      </w:r>
    </w:p>
    <w:bookmarkEnd w:id="947"/>
    <w:bookmarkStart w:name="z625" w:id="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Абая: 2, 2А, 3, 4, 5, 6, 8, 8/1, 9, 11, 13, 15, 52;</w:t>
      </w:r>
    </w:p>
    <w:bookmarkEnd w:id="948"/>
    <w:bookmarkStart w:name="z626" w:id="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Айманова: 2, 8, 19, 22, 25;</w:t>
      </w:r>
    </w:p>
    <w:bookmarkEnd w:id="949"/>
    <w:bookmarkStart w:name="z627" w:id="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Аймаутова: 3, 10, 11, 18, 19, 26;</w:t>
      </w:r>
    </w:p>
    <w:bookmarkEnd w:id="950"/>
    <w:bookmarkStart w:name="z628" w:id="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Алаш Орда: 1, 2, 3, 3А, 4, 5, 5/1, 6, 7, 8, 9, 10, 11, 12, 12/1, 13, 13А, 14, 15, 16, 17, 18, 19, 20, 22, 23, 24, 25, 26, 27, 28, 29, 29/1, 30, 31, 31/1, 33, 34, 34/1, 35, 37, 39, 39/2, 92, 202;</w:t>
      </w:r>
    </w:p>
    <w:bookmarkEnd w:id="951"/>
    <w:bookmarkStart w:name="z629" w:id="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Алтынсарина: 1, 5, 6, 7, 8, 9, 11, 13, 21, 22, 23, 25, 26, 35, 48, 51, 55, 62, 65, 67, 69;</w:t>
      </w:r>
    </w:p>
    <w:bookmarkEnd w:id="952"/>
    <w:bookmarkStart w:name="z630" w:id="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Бәйтерек: 1, 1/1, 1/2, 1/3, 1/4, 1/5, 1/7, 1/8, 1/9, 2/1В, 2/1Е, 2/2, 2/3, 2/5, 2/7, 2А, 2Г, 2Ж, 2/1Д, 3А, 4, 4/1, 4А, 5, 6, 6/1, 6/3, 6Б, 7, 7/2, 8, 8/1, 9, 9/1, 10, 12/1, 12/2, 14, 14/2, 16/2, 18, 18/1, 18/2, 19/1, 20, 20/1, 20/2, 20/3, 21, 22, 22/1, 23, 24, 24/1, 25, 26, 26/1, 26/2, 27, 28, 28/1, 29, 30, 30/2, 31, 32, 34, 35, 36, 37, 38, 39, 40, 41, 42, 44, 48, 50, 52, 54, 56, 58, 76, 353;</w:t>
      </w:r>
    </w:p>
    <w:bookmarkEnd w:id="953"/>
    <w:bookmarkStart w:name="z631" w:id="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Бөгенбай батыр: 1, 6, 14, 16, 22, 26, 27, 32, 51, 53, 58, 62;</w:t>
      </w:r>
    </w:p>
    <w:bookmarkEnd w:id="954"/>
    <w:bookmarkStart w:name="z632" w:id="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Валиханова: 11, 12, 14, 16, 21;</w:t>
      </w:r>
    </w:p>
    <w:bookmarkEnd w:id="955"/>
    <w:bookmarkStart w:name="z633" w:id="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Жалаулы: 6, 7, 12, 13, 14, 16, 18, 18/1, 22;</w:t>
      </w:r>
    </w:p>
    <w:bookmarkEnd w:id="956"/>
    <w:bookmarkStart w:name="z634" w:id="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Жеті Жарғы: 1, 1А, 2, 3, 4, 5, 6, 7, 8, 9, 10, 10/1, 11, 12, 13, 14, 17А, 18, 18/2, 20, 28, 29/1, 31, 33, 44, 74;</w:t>
      </w:r>
    </w:p>
    <w:bookmarkEnd w:id="957"/>
    <w:bookmarkStart w:name="z635" w:id="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Камзина: 2, 6, 20;</w:t>
      </w:r>
    </w:p>
    <w:bookmarkEnd w:id="958"/>
    <w:bookmarkStart w:name="z636" w:id="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Кенесары хан: 1, 2, 2/5, 3, 5, 6/1, 6/2, 6/3, 7, 8, 8/1, 8/2, 10, 10/1, 11, 12, 13, 14, 15, 16, 17, 18, 19, 19/1, 20, 21, 22, 24, 25, 26, 30/1, 31, 32, 32/1, 33, 33А, 34, 40, 41, 42, 43, 44, 45, 46, 46/2, 47, 48/1, 50, 57, 65, 68, 69, 72, 74, 75, 85;</w:t>
      </w:r>
    </w:p>
    <w:bookmarkEnd w:id="959"/>
    <w:bookmarkStart w:name="z637" w:id="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Кобланды Батыр: 1, 1/3, 2, 2/1, 3, 4, 5, 6, 7, 8, 9, 10, 11, 13, 14, 15, 16, 17, 18, 19, 20, 21, 22, 23, 24, 25, 26, 27, 28, 29, 30, 31, 32, 33, 34, 35, 36, 38, 39, 40, 41, 42, 44, 46, 48, 50, 52, 54, 56, 58, 59, 60, 61, 62, 68;</w:t>
      </w:r>
    </w:p>
    <w:bookmarkEnd w:id="960"/>
    <w:bookmarkStart w:name="z638" w:id="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Қыз Жібек: 1, 2, 3, 3/1, 4, 5, 6, 7, 8, 9, 10, 11, 12, 13, 14, 15, 16, 16/2, 17, 18, 19, 20, 21, 22, 23, 24, 25, 26, 27, 28, 29, 37;</w:t>
      </w:r>
    </w:p>
    <w:bookmarkEnd w:id="961"/>
    <w:bookmarkStart w:name="z639" w:id="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Маметовой: 1, 2, 6, 7, 11, 12, 13/1, 13/2, 13/3, 13/4, 13/5, 13/6, 14, 14/1, 14/2, 14/3, 14/4, 14/5, 14/6, 15, 19, 21, 23, 25, 26, 28, 30, 31, 33, 35, 36, 40, 41, 52, 53;</w:t>
      </w:r>
    </w:p>
    <w:bookmarkEnd w:id="962"/>
    <w:bookmarkStart w:name="z640" w:id="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1, 3, 4, 5, 6, 7, 8, 12, 14, 16, 17, 18, 19, 20, 21, 21/2, 22, 23, 24, 25, 26, 27, 29, 31, 33;</w:t>
      </w:r>
    </w:p>
    <w:bookmarkEnd w:id="963"/>
    <w:bookmarkStart w:name="z641" w:id="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Молдагулова: 7, 11, 13, 16, 17, 19, 20, 23, 24, 26, 27, 28, 30, 32, 33, 34, 35, 36, 37, 39, 41, 44, 45, 47, 53, 56, 58, 71, 79, 79/1;</w:t>
      </w:r>
    </w:p>
    <w:bookmarkEnd w:id="964"/>
    <w:bookmarkStart w:name="z642" w:id="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 Ауэзова: 2, 2А, 4, 5, 6, 8, 9, 10, 12, 12/1, 12А, 14, 15, 16, 17, 18, 19, 21, 22, 23, 25, 26, 27, 28, 29, 30, 31, 32, 33, 34, 36;</w:t>
      </w:r>
    </w:p>
    <w:bookmarkEnd w:id="965"/>
    <w:bookmarkStart w:name="z643" w:id="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Найзатас: 1, 3, 7, 7/1, 8, 8/1, 9, 9/1, 10, 11, 12, 13, 13/1, 15, 15/1, 16, 19, 23, 24/1, 26;</w:t>
      </w:r>
    </w:p>
    <w:bookmarkEnd w:id="966"/>
    <w:bookmarkStart w:name="z644" w:id="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Орда: 1, 2, 3, 4, 5, 6, 7, 9, 11, 16, 20, 21, 22, 22/2, 24/1, 24/2, 26/1, 28, 28/1, 28А, 30А, 31, 33, 33/1, 34, 34/1, 35, 36, 37, 39, 41, 261;</w:t>
      </w:r>
    </w:p>
    <w:bookmarkEnd w:id="967"/>
    <w:bookmarkStart w:name="z645" w:id="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Санияз би: 1, 2, 2А, 3, 3/1, 4, 5, 6, 7, 9, 11, 13, 15;</w:t>
      </w:r>
    </w:p>
    <w:bookmarkEnd w:id="968"/>
    <w:bookmarkStart w:name="z646" w:id="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Сатпаева: 6, 10, 12, 13, 15/1, 15/2, 15/3, 15/4, 15/5, 15/6, 16/2, 17, 20, 23, 30, 36, 37, 43, 45, 47, 53, 54, 55;</w:t>
      </w:r>
    </w:p>
    <w:bookmarkEnd w:id="969"/>
    <w:bookmarkStart w:name="z647" w:id="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Торайгырова: 10, 19, 21, 23, 25, 29, 38, 45, 47, 49;</w:t>
      </w:r>
    </w:p>
    <w:bookmarkEnd w:id="970"/>
    <w:bookmarkStart w:name="z648" w:id="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Үркер: 1, 2, 3, 4, 6, 8, 10, 12, 14, 16, 18, 18/2.";</w:t>
      </w:r>
    </w:p>
    <w:bookmarkEnd w:id="971"/>
    <w:bookmarkStart w:name="z649" w:id="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582 изложить в новой редакции:</w:t>
      </w:r>
    </w:p>
    <w:bookmarkEnd w:id="972"/>
    <w:bookmarkStart w:name="z650" w:id="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"Избирательный участок № 582</w:t>
      </w:r>
    </w:p>
    <w:bookmarkEnd w:id="973"/>
    <w:bookmarkStart w:name="z651" w:id="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Якова Геринга строение 78, коммунальное государственное предприятие на праве хозяйственного ведения "Павлодарский технологический колледж" управления образования Павлодарской области, акимата Павлодарской области</w:t>
      </w:r>
    </w:p>
    <w:bookmarkEnd w:id="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Алтайская: 2, 4, 6, 8, 9, 9/1, 9/2, 9/3, 9А, 10, 11, 11/1, 11/2, 12, 13, 13/1, 14, 15, 16, 17, 18, 19, 20, 21, 22, 23, 24, 25, 26, 27, 28, 29, 30, 31, 32, 33, 34, 35, 36, 37, 38, 39, 40, 41, 42, 44;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Архангельская: 1, 1/1, 1/2, 1/3, 1/3А, 1/4, 1/5, 1/5А, 1/6, 1/7, 1/7А, 1/8, 1/9А, 1/10, 1/12, 1/13, 1/14, 1/15, 1/16, 1/17, 1А, 3, 3/2, 3/3, 3А, 3Б, 3Г, 5, 7, 9, 9/1, 11, 13, 15, 16, 17, 18, 19, 20, 21, 22, 24, 26, 28, 30, 32, 34, 36, 38, 40, 42, 42/1, 42/2, 42/4, 42/5, 42/6, 42/7, 42/8;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Дальневосточная: 15, 16, 17, 18, 19, 20, 21, 22, 23, 24, 25, 26, 27, 28, 29, 30, 31, 32, 33, 34, 35, 36, 37, 38, 39, 40, 41, 42, 42/1, 42/2, 42/3, 42/4, 42/5, 42/6, 42/8, 42/9, 43;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Дерова: 1, 2, 3, 3/1, 4, 5, 6, 7, 8, 9, 10, 11, 12, 13, 14, 16, 21, 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Дистанция пути: 2, 4, 5, 6, 7, 8, 9, 10, 40, 42, 44, 46, 50, 56;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Днепропетровская: 15, 16, 17, 18, 19, 20, 21, 22, 23, 24, 25, 26, 27, 28, 29, 30, 31, 32, 33, 34, 35, 36, 37, 38, 39, 40, 41, 42;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Железнодорожников: 1, 3, 3/1, 5, 7, 8, 29, 92;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Заслонова: 6, 8, 10, 12, 14, 16, 18, 20, 22, 24;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Запорожская: 15, 16, 17, 18, 19, 20, 21, 22, 23, 24, 25, 26, 27, 28, 29, 30, 31, 32, 33, 34, 35, 36, 37, 38, 39, 40, 41, 42;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Литвинова: 1, 1А, 3, 5, 6, 7, 7/1, 7/2, 8, 9, 10, 10А, 11, 12, 12А, 13, 14, 14/2, 14/3, 15, 15/1, 16, 17, 18, 19, 20, 21, 22, 22/2, 23, 24, 25, 26, 27, 31, 33/1, 35, 37, 39, 41, 43, 48, 50, 50/1, 52, 54, 54/1, 54/2, 56, 58, 60, 62, 64, 66, 66/1;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Минина: 1, 2, 4, 5, 6, 7, 8, 9, 10, 11, 12, 13, 14, 15, 16, 17, 18, 19, 20, 21, 22, 23, 24, 25, 26, 27, 28, 29, 30;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Муялдинская: 1, 3, 31, 32, 33, 34, 35, 36, 37, 38, 39, 40, 41, 41/1, 41/2, 41/3, 41/4, 42, 42/1, 42/2;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Сахалинская: 31, 32, 33, 35, 36, 37, 38, 39, 40, 41, 42, 42/1, 42/2, 42/4;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Сибирская: 1, 2, 3, 5, 6, 7, 8, 9, 10, 11, 12, 13, 14, 15, 16, 17, 18, 18А, 19, 20, 21, 22, 23, 24, 25, 26, 27, 28, 29, 30;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Сулейменова: 1, 1/1, 1/2, 1/3, 2, 2/1, 2/1А, 2/2, 2/3, 2А, 3, 4, 4/1, 4/2, 4/3, 4/5, 5, 6, 7, 8, 9, 10, 11, 12, 13, 14, 15, 16, 17, 18, 19, 20, 21, 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Таллинская: 8, 9/1, 10, 10/1, 10/2, 12, 12/1, 12/2, 14, 14/1, 14/2, 24, 26, 27, 28, 29, 30, 31, 32, 33, 34, 35, 36, 37, 38, 39, 40, 41, 41/1, 41/2, 41/3, 41/4, 41/5, 41/7, 41/8, 41/9, 42;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Хабаровская: 1, 2, 3, 4, 5, 6, 7, 8, 9, 10, 11, 12, 13, 14, 15, 16, 17, 18, 19, 20, 21, 22, 23, 24, 25, 26, 27, 28, 29, 30, 31, 33, 35, 37, 39, 41, 43;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Целинная: 6, 7, 8, 8/1, 9, 9/1, 9/2, 10, 10/1, 11, 11/1, 11/2, 11/3, 11/4, 12, 12/1, 13, 13/1, 13/2, 14, 14/1, 15, 16, 16/1, 17, 18, 19, 20, 21, 22, 23, 24, 25, 26, 27, 28, 29, 30, 31, 32, 33, 34, 35, 36, 37, 38, 39, 40, 41, 41/1, 42;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Якутская: 1, 2, 3, 4, 5, 6, 7, 8, 9, 10, 11, 12, 14, 15, 16, 16/6, 17, 18, 19, 20, 21, 22, 23, 24, 25, 26, 27, 28, 29, 30, 31, 32, 33, 34, 35, 36, 37, 38, 39, 40, 41, 42, 43, 44.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580</w:t>
      </w:r>
    </w:p>
    <w:bookmarkStart w:name="z1399" w:id="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Ломова 164/13, коммунальное государственное казенное предприятие "Павлодарский колледж сферы обслуживания" управления образования Павлодарской области, акимата Павлодарской области</w:t>
      </w:r>
    </w:p>
    <w:bookmarkEnd w:id="975"/>
    <w:bookmarkStart w:name="z1400" w:id="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Гагарина: 80, 82, 84, 84/3, 86;</w:t>
      </w:r>
    </w:p>
    <w:bookmarkEnd w:id="976"/>
    <w:bookmarkStart w:name="z1401" w:id="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Ломова: 164, 164/1, 164/2, 164/4, 179/2, 179/4, 179/9, 181, 181/1, 181/2, 181/3, 181/4, 181/5, 181/6, 181/7, 183, 183/1, 183А, 185, 185/1, 187, 187/1, 188/1, 189, 191, 193, 195, 197, 199, 205, 205/1, 207, 211, 213, 215, 217.</w:t>
      </w:r>
    </w:p>
    <w:bookmarkEnd w:id="977"/>
    <w:bookmarkStart w:name="z1402" w:id="9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581</w:t>
      </w:r>
    </w:p>
    <w:bookmarkEnd w:id="978"/>
    <w:bookmarkStart w:name="z1403" w:id="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Академика Чокина 139, Некоммерческое акционерное общество "Торайгыров университет"</w:t>
      </w:r>
    </w:p>
    <w:bookmarkEnd w:id="979"/>
    <w:bookmarkStart w:name="z1404" w:id="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Чокина: 100, 141, 145, 146;</w:t>
      </w:r>
    </w:p>
    <w:bookmarkEnd w:id="980"/>
    <w:bookmarkStart w:name="z1405" w:id="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50, 50/2, 52, 56, 89/2, 93, 93/1, 95, 97, 97/2, 99.</w:t>
      </w:r>
    </w:p>
    <w:bookmarkEnd w:id="981"/>
    <w:bookmarkStart w:name="z1406" w:id="9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582</w:t>
      </w:r>
    </w:p>
    <w:bookmarkEnd w:id="982"/>
    <w:bookmarkStart w:name="z1407" w:id="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Якова Геринга строение 78, коммунальное государственное предприятие на праве хозяйственного ведения "Павлодарский технологический колледж" управления образования Павлодарской области, акимата Павлодарской области</w:t>
      </w:r>
    </w:p>
    <w:bookmarkEnd w:id="983"/>
    <w:bookmarkStart w:name="z1408" w:id="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Алтайская: 2, 4, 6, 8, 9, 9/1, 9/2, 9/3, 9А, 10, 11, 11/1, 11/2, 12, 13, 13/1, 14, 15, 16, 17, 18, 19, 20, 21, 22, 23, 24, 25, 26, 27, 28, 29, 30, 31, 32, 33, 34, 35, 36, 37, 38, 39, 40, 41, 42, 44;</w:t>
      </w:r>
    </w:p>
    <w:bookmarkEnd w:id="984"/>
    <w:bookmarkStart w:name="z1409" w:id="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Архангельская: 1, 1/1, 1/2, 1/3, 1/3А, 1/4, 1/5, 1/5А, 1/6, 1/7, 1/7А, 1/8, 1/9А, 1/10, 1/12, 1/13, 1/14, 1/15, 1/16, 1/17, 1А, 3, 3/2, 3/3, 3А, 3Б, 3Г, 5, 7, 9, 9/1, 11, 13, 15, 16, 17, 18, 19, 20, 21, 22, 24, 26, 28, 30, 32, 34, 36, 38, 40, 42, 42/1, 42/2, 42/4, 42/5, 42/6, 42/7, 42/8;</w:t>
      </w:r>
    </w:p>
    <w:bookmarkEnd w:id="985"/>
    <w:bookmarkStart w:name="z1410" w:id="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Дальневосточная: 15, 16, 17, 18, 19, 20, 21, 22, 23, 24, 25, 26, 27, 28, 29, 30, 31, 32, 33, 34, 35, 36, 37, 38, 39, 40, 41, 42, 42/1, 42/3, 42/4, 42/5, 42/6, 42/8, 42/9, 43;</w:t>
      </w:r>
    </w:p>
    <w:bookmarkEnd w:id="986"/>
    <w:bookmarkStart w:name="z1411" w:id="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Дерова: 1, 2, 3, 3/1, 4, 5, 6, 7, 8, 9, 10, 11, 12, 13, 14, 16, 21, 22;</w:t>
      </w:r>
    </w:p>
    <w:bookmarkEnd w:id="987"/>
    <w:bookmarkStart w:name="z1412" w:id="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Дистанция пути: 2, 4, 5, 6, 7, 8, 9, 10, 40, 42, 44, 46, 50, 56;</w:t>
      </w:r>
    </w:p>
    <w:bookmarkEnd w:id="988"/>
    <w:bookmarkStart w:name="z1413" w:id="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Днепропетровская: 15, 16, 17, 18, 19, 20, 21, 22, 23, 24, 25, 26, 27, 28, 29, 30, 31, 32, 33, 34, 35, 36, 37, 38, 39, 40, 41, 42;</w:t>
      </w:r>
    </w:p>
    <w:bookmarkEnd w:id="989"/>
    <w:bookmarkStart w:name="z1414" w:id="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Железнодорожников: 1, 3, 3/1, 5, 7, 8, 29, 92;</w:t>
      </w:r>
    </w:p>
    <w:bookmarkEnd w:id="990"/>
    <w:bookmarkStart w:name="z1415" w:id="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Заслонова: 6, 8, 10, 12, 14, 16, 18, 20, 22, 24;</w:t>
      </w:r>
    </w:p>
    <w:bookmarkEnd w:id="991"/>
    <w:bookmarkStart w:name="z1416" w:id="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Запорожская: 15, 16, 17, 18, 19, 20, 21, 22, 23, 24, 25, 26, 27, 28, 29, 30, 31, 32, 33, 34, 35, 36, 37, 38, 39, 40, 41, 42;</w:t>
      </w:r>
    </w:p>
    <w:bookmarkEnd w:id="992"/>
    <w:bookmarkStart w:name="z1417" w:id="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Литвинова: 1, 1А, 3, 5, 6, 7, 7/1, 7/2, 8, 9, 10, 10А, 11, 12, 12А, 13, 14, 14/2, 14/3, 15, 15/1, 16, 17, 18, 19, 20, 21, 22, 22/2, 23, 24, 25, 26, 27, 31, 33/1, 35, 37, 39, 41, 43, 48, 50, 52, 54, 54/1, 54/2, 56, 58, 60, 62, 64, 66, 66/1;</w:t>
      </w:r>
    </w:p>
    <w:bookmarkEnd w:id="993"/>
    <w:bookmarkStart w:name="z1418" w:id="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Минина: 1, 2, 4, 5, 6, 7, 8, 9, 10, 11, 12, 13, 14, 15, 16, 17, 18, 19, 20, 21, 22, 23, 24, 25, 26, 27, 28, 29, 30;</w:t>
      </w:r>
    </w:p>
    <w:bookmarkEnd w:id="994"/>
    <w:bookmarkStart w:name="z1419" w:id="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Муялдинская: 1, 3, 31, 32, 33, 34, 35, 36, 37, 38, 39, 40, 41, 41/1, 41/2, 41/3, 41/4, 42, 42/1, 42/2;</w:t>
      </w:r>
    </w:p>
    <w:bookmarkEnd w:id="995"/>
    <w:bookmarkStart w:name="z1420" w:id="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Сахалинская: 31, 32, 33, 35, 36, 37, 38, 39, 40, 41, 42, 42/1, 42/2, 42/4; </w:t>
      </w:r>
    </w:p>
    <w:bookmarkEnd w:id="996"/>
    <w:bookmarkStart w:name="z1421" w:id="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Сибирская: 1, 2, 3, 5, 6, 7, 8, 9, 10, 11, 12, 13, 14, 15, 16, 17, 18, 18А, 19, 20, 21, 22, 23, 24, 25, 26, 27, 28, 29, 30;</w:t>
      </w:r>
    </w:p>
    <w:bookmarkEnd w:id="997"/>
    <w:bookmarkStart w:name="z1422" w:id="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Сулейменова: 1, 1/1, 1/2, 1/3, 2, 2/1, 2/1А, 2/2, 2/3, 2А, 3, 4, 4/1, 4/2, 4/3, 4/5, 5, 6, 7, 8, 9, 10, 11, 12, 13, 14, 15, 16, 17, 18, 19, 20, 21, 22;</w:t>
      </w:r>
    </w:p>
    <w:bookmarkEnd w:id="998"/>
    <w:bookmarkStart w:name="z1423" w:id="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Таллинская: 8, 9/1, 10, 10/1, 10/2, 12, 12/1, 12/2, 14, 14/1, 14/2, 24, 26, 27, 28, 29, 30, 31, 32, 33, 34, 35, 36, 37, 38, 39, 40, 41, 41/1, 41/2, 41/3, 41/4, 41/5, 41/7, 41/8, 41/9, 42;</w:t>
      </w:r>
    </w:p>
    <w:bookmarkEnd w:id="999"/>
    <w:bookmarkStart w:name="z1424" w:id="1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Хабаровская: 1, 2, 3, 4, 5, 6, 7, 8, 9, 10, 11, 12, 13, 14, 15, 16, 17, 18, 19, 20, 21, 22, 23, 24, 25, 26, 27, 28, 29, 30, 31, 33, 35, 37, 39, 41, 43;</w:t>
      </w:r>
    </w:p>
    <w:bookmarkEnd w:id="1000"/>
    <w:bookmarkStart w:name="z1425" w:id="1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Целинная: 6, 7, 8, 8/1, 9, 9/1, 9/2, 10, 10/1, 11, 11/1, 11/2, 11/3, 11/4, 12, 12/1, 13, 13/1, 13/2, 14, 14/1, 15, 16, 16/1, 17, 18, 19, 20, 21, 22, 23, 24, 25, 26, 27, 28, 29, 30, 31, 32, 33, 34, 35, 36, 37, 38, 39, 40, 41, 41/1, 42;</w:t>
      </w:r>
    </w:p>
    <w:bookmarkEnd w:id="1001"/>
    <w:bookmarkStart w:name="z1426" w:id="1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Якутская: 1, 2, 3, 4, 5, 6, 7, 8, 9, 10, 11, 12, 14, 15, 16, 16/6, 17, 18, 19, 20, 21, 22, 23, 24, 25, 26, 27, 28, 29, 30, 31, 32, 33, 34, 35, 36, 37, 38, 39, 40, 41, 42, 43, 44.</w:t>
      </w:r>
    </w:p>
    <w:bookmarkEnd w:id="1002"/>
    <w:bookmarkStart w:name="z1427" w:id="10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583</w:t>
      </w:r>
    </w:p>
    <w:bookmarkEnd w:id="1003"/>
    <w:bookmarkStart w:name="z1515" w:id="1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Баян батыр строение 27, коммунальное государственное учреждение "Средняя общеобразовательная школа № 30 города Павлодара" отдела образования города Павлодара, управления образования Павлодарской области</w:t>
      </w:r>
    </w:p>
    <w:bookmarkEnd w:id="1004"/>
    <w:bookmarkStart w:name="z674" w:id="1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Абрикосовая, потребительский кооператив собственников земельных участков (садоводов) "Весна": 6, 8;</w:t>
      </w:r>
    </w:p>
    <w:bookmarkEnd w:id="1005"/>
    <w:bookmarkStart w:name="z675" w:id="1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Абрикосовая, потребительский кооператив садоводческое товарищество "Здоровье": 1А, 7, 31;</w:t>
      </w:r>
    </w:p>
    <w:bookmarkEnd w:id="1006"/>
    <w:bookmarkStart w:name="z676" w:id="1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Абрикосовая, потребительский кооператив собственников земельных участков (садоводов) "Сосновый бор": 69, 71, 78, 91, 97, 129, 130;</w:t>
      </w:r>
    </w:p>
    <w:bookmarkEnd w:id="1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Апельсиновая, потребительский кооператив собственников земельных участков (садоводов) "Весна": 5, 12;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Аргынбаева: 16, 16/1, 17А, 18, 19, 19А, 20, 21, 21А, 22, 23, 23А, 24, 24А, 25, 25А, 26, 27, 27/1, 28, 28/2, 29, 30, 30А, 32, 32А, 34, 34/1, 36, 37;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Баймуратова: 1, 2, 3, 4, 5, 6, 7, 8, 9, 11, 12, 13, 14, 15, 16, 17, 18, 19, 21, 22, 23, 24, 25, 26, 27, 28, 29, 30, 31, 31/1, 32;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Барбарисовая, потребительский кооператив собственников земельных участков (садоводов) "Весна": 4, 5, 6, 7, 10, 12, 13, 15, 156;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Барбарисовая, потребительский кооператив собственников земельных участков (садоводов) "Сосновый бор": 156, 159, 161;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Баян батыр: 19, 21, 23, 25, 29, 31, 33, 35, 37, 39, 40/1, 41, 43, 45, 47, 48/3, 48/7, 49, 51/1, 57, 59, 65;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Береговая, потребительский кооператив собственников земельных участков (садоводов) "Сосновый бор": 70, 263, 272, 283;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Березовая, потребительский кооператив садоводческое товарищество "Здоровье": 4А, 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Березовая, потребительский кооператив собственников земельных участков (садоводов) "Сосновый бор": 1, 72, 221, 222, 223/92, 227, 228, 231/1, 234, 238, 260, 263, 272, 273, 275, 287, 288, 290, 291, 296/73, 301, 310, 313;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Виноградная, потребительский кооператив собственников земельных участков (садоводов) "Весна": 5, 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Виноградная, потребительский кооператив садоводческое товарищество "Здоровье": 5, 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Вишневая, потребительский кооператив собственников земельных участков (садоводов) "Весна": 3, 4, 6, 7, 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Вишневая, потребительский кооператив садоводческое товарищество "Здоровье": 1, 77;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Восточная, потребительский кооператив собственников земельных участков (садоводов) "Весна": 1А, 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Восточная, потребительский кооператив садоводческое товарищество "Здоровье": 110;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Жасминная, потребительский кооператив собственников земельных участков (садоводов) "Весна": 16;</w:t>
      </w:r>
    </w:p>
    <w:bookmarkStart w:name="z693" w:id="1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Жасминная, потребительский кооператив садоводческое товарищество "Здоровье": 23;</w:t>
      </w:r>
    </w:p>
    <w:bookmarkEnd w:id="1008"/>
    <w:bookmarkStart w:name="z694" w:id="1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Земляничная, потребительский кооператив садоводческое товарищество "Здоровье": 6А;</w:t>
      </w:r>
    </w:p>
    <w:bookmarkEnd w:id="1009"/>
    <w:bookmarkStart w:name="z695" w:id="1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улица Калиновая, потребительский кооператив садоводческое товарищество "Здоровье": 1А;</w:t>
      </w:r>
    </w:p>
    <w:bookmarkEnd w:id="1010"/>
    <w:bookmarkStart w:name="z696" w:id="1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Кедровая, потребительский кооператив собственников земельных участков (садоводов) "Сосновый бор": 2, 6, 7, 13, 14, 25, 33, 35, 37, 41, 45, 68;</w:t>
      </w:r>
    </w:p>
    <w:bookmarkEnd w:id="1011"/>
    <w:bookmarkStart w:name="z697" w:id="1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Кипарисовая, потребительский кооператив садоводческое товарищество "Здоровье": 74, 76;</w:t>
      </w:r>
    </w:p>
    <w:bookmarkEnd w:id="1012"/>
    <w:bookmarkStart w:name="z698" w:id="1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Кленовая, потребительский кооператив собственников земельных участков (садоводов) "Сосновый бор": 77, 79, 86, 98, 100, 101, 104, 109, 110/90, 112/89, 127/36, 136, 144, 148, 152, 164, 165, 173, 180, 181, 183, 198, 210, 212;</w:t>
      </w:r>
    </w:p>
    <w:bookmarkEnd w:id="1013"/>
    <w:bookmarkStart w:name="z699" w:id="1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Клубничная, потребительский кооператив собственников земельных участков (садоводов) "Весна": 1, 3, 8, 13;</w:t>
      </w:r>
    </w:p>
    <w:bookmarkEnd w:id="1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Ледовского: 2, 3, 7, 8, 9, 10, 11, 12, 13, 14, 15, 16, 17, 18, 18/1, 18/2, 19, 20, 21, 22, 23, 24, 25, 26, 27, 28, 29, 30, 31, 32, 33, 34, 35, 36, 39, 39/2, 39А, 43, 45;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Лимонная, потребительский кооператив собственников земельных участков (садоводов) "Весна": 2, 3, 15, 18, 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Лимонная, потребительский кооператив садоводческое товарищество "Здоровье": 56;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Лунная: 2, 2/1, 4, 6, 7, 8, 10, 11/1, 12, 13/1, 14, 16, 18, 19,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Майская: 1, 1Б, 2, 2А, 2Б, 3, 4, 5, 6, 7, 8, 9, 10, 11, 12;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Малиновая, потребительский кооператив собственников земельных участков (садоводов) "Весна": 4,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Облепиховая, потребительский кооператив садоводческое товарищество "Здоровье": 28;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Облепиховая, потребительский кооператив садоводческое товарищество "Реченька": 42;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Западный, потребительский кооператив собственников земельных участков (садоводов) "Весна": 10, 11;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Персиковая, потребительский кооператив садоводческое товарищество "Здоровье": 6Б;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Персиковая, потребительский кооператив собственников земельных участков (садоводов) "Весна": 2, 3, 5, 6, 7,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Песочная: 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Плодовоягодная, потребительский кооператив садоводческое товарищество "Здоровье": 6А;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Пожарная: 1, 1/1, 2, 3, 4, 5, 6, 7, 8, 9, 10, 11, 12, 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1А (Радиозавод): 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2А (Радиозавод): 1, 1/1, 2, 3, 5, 6, 6/1, 6/2, 7, 9, 9/1, 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3А (Радиозавод): 1, 1/2, 2, 3, 4, 4/1, 5, 5/1, 5/2, 10, 11;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А (Радиозавод): 1, 2, 3, 3/1, 4, 4/1, 4/2, 5, 5/1, 6, 7, 8, 9, 9/1, 9/2, 10, 11, 12, 13, 14, 15, 16, 17, 17/1, 18, 19, 20, 21, 22, 23, 24, 25, 26, 27, 28;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Б (Радиозавод): 2, 2А, 3, 4, 5, 6, 7, 8, 9, 10, 11, 11/1, 12, 12/1, 14, 15, 15/1, 16, 17/1, 18, 23, 25, 27, 29, 32, 33/2, 34, 35, 35/1, 36, 37, 38, 39, 40, 42, 43, 44, 44/1, 45, 46, 47, 48, 49, 50, 50/1, 51, 54, 56, 58, 60, 64/1, 64/4, 66, 70, 72;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В (Радиозавод): 1, 2, 3, 4, 5, 6, 7, 8, 9, 10, 11, 11/1, 12, 12/1, 13, 14, 15, 16, 17, 18, 19, 20, 21, 22, 23, 24, 25, 26, 27, 28, 29, 30, 31, 32, 33, 34, 35, 36, 37, 38, 39, 40, 41, 42, 43, 43/1, 44, 45, 46, 47, 48, 49, 50, 50/1, 50/2, 51, 52, 53, 54, 55, 56, 57, 58, 59, 59/1, 70, 72;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Г (Радиозавод): 1, 2, 3, 4, 5, 6, 7, 8, 9, 9/2, 10, 11, 12, 13, 14, 15, 16, 17, 18, 19, 20, 21, 22, 23, 24, 25, 26, 27, 28, 29, 30, 30/1, 31, 32, 33, 34, 35, 36, 37, 37/1, 38, 39, 40, 41, 42, 43, 43/1;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Д (Радиозавод): 1, 2, 2/2, 3, 4, 4/4, 5, 6, 7, 8, 9, 10, 11, 11/1, 12, 13, 14, 15, 16, 17, 18, 19, 20, 21, 22, 23, 24, 25, 26, 27, 28, 29;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Е (Радиозавод): 1, 2, 2/1, 3, 4, 5, 6, 7, 8, 9, 10, 11, 12, 12/1, 13, 14, 15, 16, 16/1, 17, 18, 19, 19/2, 20, 21, 23, 23/1, 27, 29, 33, 35, 37, 39;</w:t>
      </w:r>
    </w:p>
    <w:bookmarkStart w:name="z723" w:id="1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Ж (Радиозавод): 1, 2, 2/1, 3, 4, 5, 6, 6/1, 7, 8, 9, 10, 11, 12, 13, 15, 17/1, 17Б, 17В, 21, 36;</w:t>
      </w:r>
    </w:p>
    <w:bookmarkEnd w:id="1015"/>
    <w:bookmarkStart w:name="z724" w:id="1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З (Радиозавод): 10Б;</w:t>
      </w:r>
    </w:p>
    <w:bookmarkEnd w:id="1016"/>
    <w:bookmarkStart w:name="z725" w:id="1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И (Радиозавод): 1, 2, 3, 3/1, 4, 5, 6, 7, 9, 11, 13, 14, 15, 17, 18, 22, 24;</w:t>
      </w:r>
    </w:p>
    <w:bookmarkEnd w:id="1017"/>
    <w:bookmarkStart w:name="z726" w:id="1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К (Радиозавод): 2, 2А, 3, 4, 5, 6, 7, 8, 9, 10, 11, 12, 13, 14, 15, 15/1, 16, 17, 18, 19, 20, 20/1, 21, 23, 24, 25, 28, 29, 30, 31, 32, 33, 35, 36, 42, 44, 50, 53, 57;</w:t>
      </w:r>
    </w:p>
    <w:bookmarkEnd w:id="1018"/>
    <w:bookmarkStart w:name="z727" w:id="1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Л (Радиозавод): 1, 1А, 2, 2/1, 3, 4, 5, 6, 7, 8, 9, 10, 11, 12, 13, 14, 16, 19, 21, 23, 29, 31, 31/1, 31/4, 33, 33/1, 33/2, 35, 37, 37/1;</w:t>
      </w:r>
    </w:p>
    <w:bookmarkEnd w:id="1019"/>
    <w:bookmarkStart w:name="z728" w:id="1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М (Радиозавод): 1, 1/1, 2/1, 2/2, 3, 4, 5, 6, 7, 9, 11, 13;</w:t>
      </w:r>
    </w:p>
    <w:bookmarkEnd w:id="1020"/>
    <w:bookmarkStart w:name="z729" w:id="1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Н (Радиозавод): 1, 2, 3/1, 6, 6/4, 7, 7/1, 9, 9/1, 10;</w:t>
      </w:r>
    </w:p>
    <w:bookmarkEnd w:id="1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О (Радиозавод): 1, 2, 2/1, 5, 6, 7, 8, 10, 12, 15;</w:t>
      </w:r>
    </w:p>
    <w:bookmarkStart w:name="z731" w:id="1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П (Радиозавод): 1, 2, 2/1, 8, 9, 10, 10/1;</w:t>
      </w:r>
    </w:p>
    <w:bookmarkEnd w:id="1022"/>
    <w:bookmarkStart w:name="z732" w:id="1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Р (Радиозавод): 1, 1А, 3, 5, 7, 8, 9, 10;</w:t>
      </w:r>
    </w:p>
    <w:bookmarkEnd w:id="1023"/>
    <w:bookmarkStart w:name="z733" w:id="1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С (Радиозавод): 1, 2, 2/А, 3, 4, 5, 6, 7, 7/2, 7/3, 7/4, 7/6, 7/8, 7/10, 7/12, 7/17, 8, 9, 9/2, 10, 10/1, 13, 13/1, 13/4, 13/5, 13/6, 15, 17, 19, 21, 27, 32, 33, 35, 37, 37/1, 43, 43/1, 45, 47, 49, 51, 53, 55, 57, 59, 63/1, 77;</w:t>
      </w:r>
    </w:p>
    <w:bookmarkEnd w:id="1024"/>
    <w:bookmarkStart w:name="z734" w:id="1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Т (Радиозавод): 1, 2, 3, 5, 6/2, 7, 7/1, 8, 8/2, 9, 10, 10/1, 12, 12/1, 12/2, 12/3;</w:t>
      </w:r>
    </w:p>
    <w:bookmarkEnd w:id="1025"/>
    <w:bookmarkStart w:name="z735" w:id="1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Пчелиная, потребительский кооператив садоводческое товарищество "Реченька": 19;</w:t>
      </w:r>
    </w:p>
    <w:bookmarkEnd w:id="1026"/>
    <w:bookmarkStart w:name="z736" w:id="1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Ромашковая, потребительский кооператив садоводческое товарищество "Здоровье": 111;</w:t>
      </w:r>
    </w:p>
    <w:bookmarkEnd w:id="1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Садовая, потребительский кооператив садоводческое товарищество "Здоровье": 5Б, 15;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Саматова: 1, 1А, 3, 5, 7, 9, 13, 15;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Северная, потребительский кооператив собственников земельных участков (садоводов) "Весна": 1, 4, 6, 12, 13, 16, 25, 26, 27, 30, 35, 38, 46, 55, 58, 59, 60, 63, 66;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Северная, потребительский кооператив собственников земельных участков (садоводов) "Сосновый бор": 3, 3/2, 4, 12, 14, 17, 22, 24, 25, 27, 28, 32, 39, 39/1, 40, 42, 47, 59, 65, 67, 68;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промышленная зона Северная: 3, 4, 5, 6, 7, 8, 11, 12, 13, 14, 24, 164, 489, 629, 2715;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Сливовая, потребительский кооператив собственников земельных участков (садоводов) "Весна": 6, 9, 10, 15,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Сливовая, потребительский кооператив садоводческое товарищество "Здоровье": 6, 75, 79;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Сливовая, потребительский кооператив собственников земельных участков (садоводов) "Сосновый бор": 24;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Сиреневая, потребительский кооператив собственников земельных участков (садоводов) "Весна": 1, 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Сиреневая, потребительский кооператив садоводческое товарищество "Здоровье": 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Смородиновая, потребительский кооператив садоводческое товарищество "Здоровье": 1А, 34, 79;</w:t>
      </w:r>
    </w:p>
    <w:bookmarkStart w:name="z748" w:id="1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Смородиновая, потребительский кооператив садоводческое товарищество "Реченька": 1, 13, 34;</w:t>
      </w:r>
    </w:p>
    <w:bookmarkEnd w:id="1028"/>
    <w:bookmarkStart w:name="z749" w:id="1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Солнечная: 1, 1А, 2, 2А, 2Б, 3, 4, 5, 6, 7, 8, 9, 10, 11, 12, 13, 14, 19;</w:t>
      </w:r>
    </w:p>
    <w:bookmarkEnd w:id="1029"/>
    <w:bookmarkStart w:name="z750" w:id="1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Сосновая, потребительский кооператив садоводческое товарищество "Здоровье": 4, 14, 62;</w:t>
      </w:r>
    </w:p>
    <w:bookmarkEnd w:id="1030"/>
    <w:bookmarkStart w:name="z751" w:id="1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Хвойная, потребительский кооператив собственников земельных участков (садоводов) "Сосновый бор": 98, 336, 337, 338, 341, 343, 346, 353, 355, 363, 367, 370, 376, 379, 382, 394, 520, 523, 526, 527, 528, 529/65, 531, 534/75, 544, 546;</w:t>
      </w:r>
    </w:p>
    <w:bookmarkEnd w:id="1031"/>
    <w:bookmarkStart w:name="z752" w:id="1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Химиков: 1, 2, 3, 4, 5, 6, 7, 8, 8/2, 9, 9/1, 9/2, 10, 11, 12, 13, 14, 15;</w:t>
      </w:r>
    </w:p>
    <w:bookmarkEnd w:id="1032"/>
    <w:bookmarkStart w:name="z753" w:id="1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Цветочная, потребительский кооператив собственников земельных участков (садоводов) "Весна": 5, 8;</w:t>
      </w:r>
    </w:p>
    <w:bookmarkEnd w:id="1033"/>
    <w:bookmarkStart w:name="z754" w:id="1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Центральная, потребительский кооператив собственников земельных участков (садоводов) "Весна": 1/7, 11, 15, 17, 20, 21, 22, 23;</w:t>
      </w:r>
    </w:p>
    <w:bookmarkEnd w:id="1034"/>
    <w:bookmarkStart w:name="z755" w:id="1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Черемуховая, потребительский кооператив собственников земельных участков (садоводов) "Весна": 5, 6, 8;</w:t>
      </w:r>
    </w:p>
    <w:bookmarkEnd w:id="1035"/>
    <w:bookmarkStart w:name="z756" w:id="1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Южная, потребительский кооператив собственников земельных участков (садоводов) "Весна": 1Б, 1В, 2, 8, 18, 19, 20, 23, 25;</w:t>
      </w:r>
    </w:p>
    <w:bookmarkEnd w:id="1036"/>
    <w:bookmarkStart w:name="z757" w:id="1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Южная, потребительский кооператив собственников земельных участков (садоводов) "Сосновый бор": 15, 84/1, 97, 370, 403, 419, 422, 433, 447, 455, 456, 460, 461, 485, 488, 492, 493, 494, 500, 506, 514, 516;</w:t>
      </w:r>
    </w:p>
    <w:bookmarkEnd w:id="1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Яблоневая, потребительский кооператив собственников земельных участков (садоводов) "Весна": 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Яблоневая, потребительский кооператив садоводческое товарищество "Здоровье": 29, 33, 35, 118.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584</w:t>
      </w:r>
    </w:p>
    <w:bookmarkStart w:name="z1516" w:id="1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Семенченко 70, коммунальное государственное учреждение "Средняя общеобразовательная школа № 26 города Павлодара" отдела образования города Павлодара, управления образования Павлодарской области</w:t>
      </w:r>
    </w:p>
    <w:bookmarkEnd w:id="1038"/>
    <w:bookmarkStart w:name="z1517" w:id="1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Актюбинская: 55, 56, 57, 58, 59, 60, 61, 62, 63, 64, 65, 66, 67, 68, 69, 70, 71, 72, 73, 74, 75, 76, 77, 78, 79, 80, 81, 82;</w:t>
      </w:r>
    </w:p>
    <w:bookmarkEnd w:id="1039"/>
    <w:bookmarkStart w:name="z1518" w:id="1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Баянаульская: 41, 42, 43, 44, 45, 46, 47, 48, 49, 50, 51, 52, 53, 54, 55, 56, 57, 58, 59, 60, 61, 62, 63, 64, 65, 66, 66А, 67, 68;</w:t>
      </w:r>
    </w:p>
    <w:bookmarkEnd w:id="1040"/>
    <w:bookmarkStart w:name="z1519" w:id="1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Бескарагайская: 41, 42, 43, 44, 45, 46, 47, 48, 49, 50, 51, 52, 52А, 53, 53А, 54, 55, 56, 57, 58, 59, 60, 61, 62, 63, 64, 65, 66;</w:t>
      </w:r>
    </w:p>
    <w:bookmarkEnd w:id="1041"/>
    <w:bookmarkStart w:name="z1520" w:id="1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Дорожная: 41, 42, 43, 44, 45, 46, 47, 48, 49, 50, 51, 52, 54, 56, 58, 60, 62, 64, 66, 68, 69, 70, 71, 72, 72А, 73, 74, 75, 76, 77, 78, 79, 80, 80/1, 81, 81/1, 82, 83, 84, 86, 88, 90, 92, 94, 96;</w:t>
      </w:r>
    </w:p>
    <w:bookmarkEnd w:id="1042"/>
    <w:bookmarkStart w:name="z1521" w:id="1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Қабдыкәрім Ыдырысов: 41, 42, 43, 44, 45, 46, 47, 48, 49, 49А, 50, 50А, 51, 52, 53, 54, 55, 56, 57, 58, 59, 60, 61, 62, 63, 64, 65, 66;</w:t>
      </w:r>
    </w:p>
    <w:bookmarkEnd w:id="1043"/>
    <w:bookmarkStart w:name="z1522" w:id="1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Иртышская: 41, 42, 43, 44, 45, 46, 47, 48, 49, 50, 51, 51А, 52, 52А, 53, 54, 55, 56, 57, 58, 59, 60, 61, 62, 63, 64, 65, 66;</w:t>
      </w:r>
    </w:p>
    <w:bookmarkEnd w:id="1044"/>
    <w:bookmarkStart w:name="z1523" w:id="1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Камзина: 220, 221, 222, 223, 224, 225, 226, 227, 228, 229, 230, 231, 232, 233, 234, 235, 236, 237, 238, 239, 240, 241, 242, 243, 244, 245;</w:t>
      </w:r>
    </w:p>
    <w:bookmarkEnd w:id="1045"/>
    <w:bookmarkStart w:name="z1524" w:id="1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Катаева: 88, 90, 92, 94, 96, 100, 102, 104, 106, 108, 115, 117, 119, 121, 123, 125, 127, 133;</w:t>
      </w:r>
    </w:p>
    <w:bookmarkEnd w:id="1046"/>
    <w:bookmarkStart w:name="z1525" w:id="1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Кокчетавская: 23, 24, 25, 26, 27, 28, 29, 30, 31, 32, 33, 34, 34А, 35, 36, 36А, 37, 38, 39, 40, 41, 42, 43, 44, 45, 46, 47, 48, 49, 50, 51, 52, 53, 54, 55, 56, 57, 58, 59, 60, 61, 62, 63, 64, 65, 66, 67, 68;</w:t>
      </w:r>
    </w:p>
    <w:bookmarkEnd w:id="1047"/>
    <w:bookmarkStart w:name="z1526" w:id="1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Кулундинская: 55, 56/1, 57, 59, 61, 63, 65, 66, 67, 68, 69, 71, 72, 72/1, 73, 74, 75, 76, 77, 79, 80, 80А, 81, 81А;</w:t>
      </w:r>
    </w:p>
    <w:bookmarkEnd w:id="1048"/>
    <w:bookmarkStart w:name="z1527" w:id="1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Кустанайская: 23, 24, 25, 26, 27, 28, 29, 30, 31, 32, 33, 34, 35, 36, 37, 38, 39, 40, 41, 42, 43, 44, 45, 46, 46А, 47, 48, 49, 50, 51, 51А, 52, 53, 54, 55, 56, 57, 58, 59, 60, 61, 62, 63, 64, 66;</w:t>
      </w:r>
    </w:p>
    <w:bookmarkEnd w:id="1049"/>
    <w:bookmarkStart w:name="z1528" w:id="1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Лебяжинская: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112;</w:t>
      </w:r>
    </w:p>
    <w:bookmarkEnd w:id="1050"/>
    <w:bookmarkStart w:name="z1529" w:id="1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Мағжан Жұмабаев; 4, 4/2;</w:t>
      </w:r>
    </w:p>
    <w:bookmarkEnd w:id="1051"/>
    <w:bookmarkStart w:name="z1530" w:id="1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191, 193, 195, 197, 199, 203, 205, 207, 209, 211, 213, 217;</w:t>
      </w:r>
    </w:p>
    <w:bookmarkEnd w:id="1052"/>
    <w:bookmarkStart w:name="z1531" w:id="1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Сейфуллина: 23, 24, 25, 26, 27, 28, 29, 30, 31, 32, 33, 34, 35, 36, 37, 38, 39, 40, 41, 42, 43, 44, 45, 46, 47, 48, 49, 50, 51, 52, 53, 54, 55, 56, 57, 58, 59, 60, 61, 62, 63, 64, 65, 66, 67, 68;</w:t>
      </w:r>
    </w:p>
    <w:bookmarkEnd w:id="1053"/>
    <w:bookmarkStart w:name="z1532" w:id="1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Семенченко: 41, 42, 43, 44, 45, 46, 47, 48, 49, 50, 51, 52, 53, 54, 55, 56, 57, 58, 59, 60, 61, 62, 63, 64, 65, 66, 67, 68;</w:t>
      </w:r>
    </w:p>
    <w:bookmarkEnd w:id="1054"/>
    <w:bookmarkStart w:name="z1533" w:id="1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Семипалатинская: 41, 42, 43, 44, 45, 46, 47, 48, 49, 50, 51, 52, 53, 53А, 53Г, 54, 54А, 55, 56, 57, 58, 59, 60, 61, 62, 63, 64, 65, 66;</w:t>
      </w:r>
    </w:p>
    <w:bookmarkEnd w:id="1055"/>
    <w:bookmarkStart w:name="z1534" w:id="1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Славгородская: 23, 24, 25, 26, 27, 28, 29, 30, 31, 32, 33, 34, 35, 36, 37, 38, 39, 40, 40/1, 41, 42, 43, 44, 45, 46, 47, 48, 49, 50, 51, 52, 53, 54, 55, 56, 57, 58, 59, 60, 61, 62, 63, 64, 65, 66, 67;</w:t>
      </w:r>
    </w:p>
    <w:bookmarkEnd w:id="1056"/>
    <w:bookmarkStart w:name="z1535" w:id="1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Уральская: 34/4, 54, 55, 56, 57, 58, 59, 60, 61, 62, 63, 64, 65, 66, 67, 68, 69, 70, 71, 72, 73, 74, 75, 76, 77, 78, 79, 80, 81, 82;</w:t>
      </w:r>
    </w:p>
    <w:bookmarkEnd w:id="1057"/>
    <w:bookmarkStart w:name="z1536" w:id="1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Чимкентская: 55, 56, 57, 58, 59, 60, 61, 62, 63, 64, 65, 66, 67, 68, 69, 70, 71, 72, 73, 74, 75, 76, 77, 78, 79, 80, 81, 82;</w:t>
      </w:r>
    </w:p>
    <w:bookmarkEnd w:id="1058"/>
    <w:bookmarkStart w:name="z1537" w:id="1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Экибастузская: 41, 42, 43, 44, 45, 46, 47, 48, 49, 50, 51, 52, 53, 54, 55, 56, 57, 58, 59, 60, 61, 62, 63, 64, 65, 66, 67, 68.</w:t>
      </w:r>
    </w:p>
    <w:bookmarkEnd w:id="1059"/>
    <w:bookmarkStart w:name="z1538" w:id="10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585</w:t>
      </w:r>
    </w:p>
    <w:bookmarkEnd w:id="1060"/>
    <w:bookmarkStart w:name="z1543" w:id="1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Ткачева 5/2, коммунальное государственное казенное предприятие "Ясли-сад № 44 города Павлодар" отдела образования города Павлодара, управления образования Павлодарской области</w:t>
      </w:r>
    </w:p>
    <w:bookmarkEnd w:id="1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Академика Сатпаева: 350/1, 350/2, 350/4, 350/5;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Теплова: 1/4, 1/6;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Ткачева: 10, 10/4, 12, 12/2, 12/3, 14, 16, 18, 18/1, 18/4, 20, 22, 24.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586</w:t>
      </w:r>
    </w:p>
    <w:bookmarkStart w:name="z1544" w:id="1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Лермонтова 129, коммунальное государственное учреждение "Средняя общеобразовательная школа № 5 города Павлодара" отдела образования города Павлодара, управления образования Павлодарской области</w:t>
      </w:r>
    </w:p>
    <w:bookmarkEnd w:id="1062"/>
    <w:bookmarkStart w:name="z1545" w:id="1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Кудайбергена Сураганова: 20/1, 20/2;</w:t>
      </w:r>
    </w:p>
    <w:bookmarkEnd w:id="1063"/>
    <w:bookmarkStart w:name="z1546" w:id="1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Лермонтова: 112, 114, 116, 117, 118, 120;</w:t>
      </w:r>
    </w:p>
    <w:bookmarkEnd w:id="1064"/>
    <w:bookmarkStart w:name="z1547" w:id="1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3, 3/1, 7, 9, 11, 13, 15, 17, 19, 21.</w:t>
      </w:r>
    </w:p>
    <w:bookmarkEnd w:id="1065"/>
    <w:bookmarkStart w:name="z1548" w:id="10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587</w:t>
      </w:r>
    </w:p>
    <w:bookmarkEnd w:id="1066"/>
    <w:bookmarkStart w:name="z1549" w:id="1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Катаева 68, коммунальное государственное учреждение "Средняя общеобразовательная профильная школа дифференцированного обучения № 17 города Павлодара" отдела образования города Павлодара, управления образования Павлодарской области</w:t>
      </w:r>
    </w:p>
    <w:bookmarkEnd w:id="1067"/>
    <w:bookmarkStart w:name="z1550" w:id="1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Баратбаева: 1, 2, 3, 4, 5, 6, 7, 8, 9, 10, 11, 12, 13, 13А, 14, 15, 16, 17, 18, 19, 20;</w:t>
      </w:r>
    </w:p>
    <w:bookmarkEnd w:id="1068"/>
    <w:bookmarkStart w:name="z1551" w:id="1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Гагарина: 44/2, 44/3, 67, 69;</w:t>
      </w:r>
    </w:p>
    <w:bookmarkEnd w:id="1069"/>
    <w:bookmarkStart w:name="z1552" w:id="1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Джамбульская: 1, 3, 7, 8, 8/1, 10, 12, 14, 15, 16, 18;</w:t>
      </w:r>
    </w:p>
    <w:bookmarkEnd w:id="1070"/>
    <w:bookmarkStart w:name="z1553" w:id="1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Кунавина: 1, 2, 3, 4, 5, 6, 7, 8, 9, 10, 11, 12, 13, 14, 15, 16, 17, 18, 19, 20;</w:t>
      </w:r>
    </w:p>
    <w:bookmarkEnd w:id="1071"/>
    <w:bookmarkStart w:name="z1554" w:id="1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161, 165, 167, 169, 170, 170/1, 171, 171/1, 172, 174, 177, 179, 181, 183, 185, 187, 189;</w:t>
      </w:r>
    </w:p>
    <w:bookmarkEnd w:id="1072"/>
    <w:bookmarkStart w:name="z1555" w:id="1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Теплова: 38/2.</w:t>
      </w:r>
    </w:p>
    <w:bookmarkEnd w:id="1073"/>
    <w:bookmarkStart w:name="z1556" w:id="10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588</w:t>
      </w:r>
    </w:p>
    <w:bookmarkEnd w:id="1074"/>
    <w:bookmarkStart w:name="z1557" w:id="1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Ломова 45, Товарищество с ограниченной ответственностью "Инновационный Евразийский университет"</w:t>
      </w:r>
    </w:p>
    <w:bookmarkEnd w:id="1075"/>
    <w:bookmarkStart w:name="z1558" w:id="1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Абая: 322, 328, 342, 344, 346, 346А, 348, 350, 352, 354, 358, 358/1, 360, 364, 366, 368, 370, 372, 374, 376, 378, 380;</w:t>
      </w:r>
    </w:p>
    <w:bookmarkEnd w:id="1076"/>
    <w:bookmarkStart w:name="z1559" w:id="1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Академика Чокина: 71, 73;</w:t>
      </w:r>
    </w:p>
    <w:bookmarkEnd w:id="1077"/>
    <w:bookmarkStart w:name="z1560" w:id="1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Гоголя: 256, 257, 258, 259, 260, 260/1, 261, 263, 263/1, 265, 266, 267, 268, 270, 272, 273, 274, 275, 276, 277, 278, 279, 280, 281, 282, 283, 284, 285, 286, 287, 289, 291;</w:t>
      </w:r>
    </w:p>
    <w:bookmarkEnd w:id="1078"/>
    <w:bookmarkStart w:name="z1561" w:id="1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Ломова: 40, 41, 42, 44, 44/1, 44/2, 44А, 45/2, 46, 48;</w:t>
      </w:r>
    </w:p>
    <w:bookmarkEnd w:id="1079"/>
    <w:bookmarkStart w:name="z1562" w:id="1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Маяковского: 51, 53, 55, 57;</w:t>
      </w:r>
    </w:p>
    <w:bookmarkEnd w:id="1080"/>
    <w:bookmarkStart w:name="z1563" w:id="1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Мәшһүр Жүсіп: 284/1, 288, 313, 317, 319, 321, 323, 333, 335, 337, 337/1, 339, 339/1, 341, 341/1, 341А, 343, 345, 347, 349, 351.</w:t>
      </w:r>
    </w:p>
    <w:bookmarkEnd w:id="1081"/>
    <w:bookmarkStart w:name="z1564" w:id="10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595</w:t>
      </w:r>
    </w:p>
    <w:bookmarkEnd w:id="1082"/>
    <w:bookmarkStart w:name="z1565" w:id="1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Генерала Дюсенова строение 4/2, коммунальное государственное предприятие на праве хозяйственного ведения "Павлодарский областной перинатальный центр № 1" управления здравоохранения Павлодарской области, акимата Павлодарской области.</w:t>
      </w:r>
    </w:p>
    <w:bookmarkEnd w:id="1083"/>
    <w:bookmarkStart w:name="z1566" w:id="10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596</w:t>
      </w:r>
    </w:p>
    <w:bookmarkEnd w:id="1084"/>
    <w:bookmarkStart w:name="z1570" w:id="1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улица Ладожская строение 15/1, коммунальное государственное учреждение "Средняя общеобразовательная школа № 48 города Павлодара" отдела образования города Павлодара, управления образования Павлодарской области</w:t>
      </w:r>
    </w:p>
    <w:bookmarkEnd w:id="1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улица Ладожская: 3, 4, 5, 11, 13, 15, 17, 19, 27, 27/1, 27/2;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Нұрсұлтан Назарбаев: 307, 309, 309А, 309А/1, 309А/2, 309/1, 309/2, 311, 313, 317.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акима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Павлодара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января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</w:t>
            </w:r>
          </w:p>
        </w:tc>
      </w:tr>
    </w:tbl>
    <w:bookmarkStart w:name="z1571" w:id="10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решений акима города Павлодара</w:t>
      </w:r>
    </w:p>
    <w:bookmarkEnd w:id="1086"/>
    <w:bookmarkStart w:name="z1572" w:id="1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города Павлодара "Об образовании избирательных участков на территории города Павлодара" от 2 марта 2015 года № 3 (зарегистрировано в Реестре государственной регистрации нормативных правовых актов под № 4327);</w:t>
      </w:r>
    </w:p>
    <w:bookmarkEnd w:id="1087"/>
    <w:bookmarkStart w:name="z1573" w:id="1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города Павлодара "О внесении изменения в решение акима города Павлодара от 2 марта 2015 года № 3 "Об образовании избирательных участков на территории города Павлодара" от 4 декабря 2015 года № 9 (зарегистрировано в Реестре государственной регистрации нормативных правовых актов под № 4847);</w:t>
      </w:r>
    </w:p>
    <w:bookmarkEnd w:id="1088"/>
    <w:bookmarkStart w:name="z1574" w:id="1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города Павлодара "О внесении изменений в решение акима города Павлодара от 2 марта 2015 года № 3 "Об образовании избирательных участков на территории города Павлодара" от 20 сентября 2016 года № 9 (зарегистрировано в Реестре государственной регистрации нормативных правовых актов под № 5251);</w:t>
      </w:r>
    </w:p>
    <w:bookmarkEnd w:id="1089"/>
    <w:bookmarkStart w:name="z1575" w:id="1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города Павлодара "О внесении изменения в решение акима города Павлодара от 2 марта 2015 года № 3 "Об образовании избирательных участков на территории города Павлодара" от 14 декабря 2018 года № 15 (зарегистрировано в Реестре государственной регистрации нормативных правовых актов под № 6167);</w:t>
      </w:r>
    </w:p>
    <w:bookmarkEnd w:id="1090"/>
    <w:bookmarkStart w:name="z1576" w:id="1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города Павлодара "О внесении изменения в решение акима города Павлодара от 2 марта 2015 года № 3 "Об образовании избирательных участков на территории города Павлодара" от 6 мая 2019 года № 516/1 (зарегистрировано в Реестре государственной регистрации нормативных правовых актов под № 6353);</w:t>
      </w:r>
    </w:p>
    <w:bookmarkEnd w:id="1091"/>
    <w:bookmarkStart w:name="z1577" w:id="1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города Павлодара "О внесении изменения в решение акима города Павлодара от 2 марта 2015 года № 3 "Об образовании избирательных участков на территории города Павлодара" от 2 ноября 2020 года № 8 (зарегистрировано в Реестре государственной регистрации нормативных правовых актов под № 7003);</w:t>
      </w:r>
    </w:p>
    <w:bookmarkEnd w:id="1092"/>
    <w:bookmarkStart w:name="z1578" w:id="1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города Павлодара "О внесении изменений в решение акима города Павлодара от 2 марта 2015 года № 3 "Об образовании избирательных участков на территории города Павлодара" от 2 июля 2021 года № 2 (зарегистрировано в Реестре государственной регистрации нормативных правовых актов под № 23327);</w:t>
      </w:r>
    </w:p>
    <w:bookmarkEnd w:id="1093"/>
    <w:bookmarkStart w:name="z1579" w:id="1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города Павлодара "О внесении изменения в решение акима города Павлодара от 2 марта 2015 года № 3 "Об образовании избирательных участков на территории города Павлодара" от 9 сентября 2022 года № 10 (зарегистрировано в Реестре государственной регистрации нормативных правовых актов под № 29571);</w:t>
      </w:r>
    </w:p>
    <w:bookmarkEnd w:id="1094"/>
    <w:bookmarkStart w:name="z1580" w:id="1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города Павлодара "О внесении изменений в решение акима города Павлодара от 2 марта 2015 года № 3 "Об образовании избирательных участков на территории города Павлодара" от 27 ноября 2023 года № 11 (зарегистрировано в Реестре государственной регистрации нормативных правовых актов под № 7430-14);</w:t>
      </w:r>
    </w:p>
    <w:bookmarkEnd w:id="1095"/>
    <w:bookmarkStart w:name="z1581" w:id="1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города Павлодара "О внесении изменения в решение акима города Павлодара от 2 марта 2015 года № 3 "Об образовании избирательных участков на территории города Павлодара" от 31 мая 2024 года № 3 (зарегистрировано в Реестре государственной регистрации нормативных правовых актов под № 7556-14).</w:t>
      </w:r>
    </w:p>
    <w:bookmarkEnd w:id="109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