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866434" w14:textId="d86643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акима города Павлодара от 22 января 2026 года № 2 "Об образовании избирательных участков на территории города Павлодара"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города Павлодара Павлодарской области от 19 октября 2026 года № 22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 города Павлодара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города Павлодара "Об образовании избирательных участков на территории города Павлодара" от 22 января 2026 года № 2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приложении 1 к указанному решению: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Избирательный участок 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микрорайон Жанаауыл улица 6 Жанааульская строение 6/1, государственное коммунальное казенное предприятие "Дворец культуры имени Естая" отдела культуры и развития языков города Павлодара, акимата города Павлодара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Жанааульская: 1А, 3, 16, 24;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1 Жанааульская: 1, 1/1, 1Б;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3 Жанааульская: 1, 1/1, 1/2, 1/3, 1/4, 1/5, 1/6, 1/11, 1А, 1Б, 1В, 1Г, 1Д, 1Е, 2, 2А, 2Б, 2/4, 3, 3А, 4, 5, 6, 6/1, 6/2, 7, 8, 8/1, 9, 10, 10/1, 10А, 11, 12, 13, 14, 14/1, 15, 16, 16/1, 18/1, 18/2, 20, 20/1, 22, 22/1;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 Жанааульская: 1, 2, 2/1, 4, 4А, 6, 6/1, 8, 8/1, 10/1, 10А, 10Б, 12, 12А, 14, 16, 16/1, 18, 18А, 18Б, 19/1, 20, 20/1, 20А, 20Б, 21, 22, 22А, 23, 23А, 25, 25А, 26, 27, 28, 29, 30, 31, 32, 33, 33А, 34, 35, 35А, 36, 37, 38, 38А, 39, 43, 44А, 45;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5 Жанааульская: 1, 2, 2/1, 2/2, 4, 5А, 6, 8, 10, 10А, 12, 14, 14/1, 14/2, 14/5, 14А, 14Б, 16, 18, 20, 20А, 22, 24, 26, 26А, 27;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6 Жанааульская: 1, 1/1, 1/5, 1А, 1Б, 1В, 1Г, 2, 3, 3/1, 3А, 4, 4А, 5, 5/2, 5А, 6, 6/1, 6А, 6Б, 6В, 7, 7А, 8, 8/1, 8/2, 9, 9А, 10А, 11, 11А, 12, 13, 14, 14/1, 14/2, 14/3, 15, 16, 16А, 16Б, 17, 18/1, 18А, 18Б, 19, 20, 20/1, 20Б, 21, 21А, 23, 23А, 24, 24А, 24Б, 24В, 25, 26, 26А, 27, 28, 29, 29/1, 29/3, 30, 30А, 30Б, 31, 32, 32А, 34, 34/1, 34А, 38, 40, 40А, 40Б, 42, 42/1, 42/2, 44, 44/1, 44/2, 46, 46А, 48, 48/2, 50, 50/1, 50/2, 52, 52/1, 52/2, 54, 54/1, 54/2;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7 Жанааульская: 1, 1А, 1Б, 2, 2/1, 2А, 2Б, 2Г, 3, 4, 5, 5/1, 5/2, 5/3, 6, 6/1, 6А, 7, 7А, 9, 11, 11/1, 12, 13, 15, 15А, 16, 18, 19, 19/1, 19/3, 19/4, 20, 23, 24, 25, 27, 27/1, 27/2, 28, 29, 33, 33/1, 33/2, 33А, 35, 35/1, 37, 39, 41, 43, 45, 47, 49;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8 Жанааульская: 1, 3, 5, 7, 9, 11, 13, 15, 17, 19, 21, 23, 24А, 33, 33Б;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9 Жанааульская: 1, 1Г, 1/1, 2, 3, 3/1, 3/2, 4, 5/1, 5/2, 6, 6/2, 7, 7/1, 7/2;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10 Жанааульская: 2/1, 2А, 4, 6.";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2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2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Хромзаводская строение 1/1, коммунальное государственное учреждение "Специализированная детско-юношеская школа олимпийского резерва по плаванию" управления физической культуры и спорта Павлодарской области, акимата Павлодарской области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Аргынбаева: 1, 1А, 1Б, 1В, 1Г, 1Д, 2, 2/2, 2А, 3, 4, 4А, 5, 6, 7, 8, 9, 11, 12, 13, 14, 14/2;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Батурина: 1, 1А, 1Б, 1В, 3, 5, 7, 8, 9, 11, 13, 15, 17;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Ледовского: 37, 37/1, 41;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1 (Лесозавод): 1, 1Б, 4, 7/1, 7/2, 15, 19, 21, 35, 41, 43, 45;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1А: 1, 3, 7, 7/1;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2: 34;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2 (Лесозавод): 1А, 1Г, 5, 11, 13, 15, 18, 19, 20, 22, 22/1, 26, 28, 29, 30, 31, 32, 34, 36, 38;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3: 1, 2Б, 12;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3 (Лесозавод): 1, 1А, 2, 2Б, 3, 4, 5, 6, 7, 7/1, 7А, 8, 9, 10, 10/1, 10/2, 10А, 11, 12, 12/1, 13, 13А, 14, 15, 15/1, 15/2, 16, 17, 18, 20, 21;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3А: 1/1, 1/2, 2, 3, 5, 6, 8, 9;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4 (Лесозавод): 1, 1/1, 1А, 2, 3, 5, 7, 8, 9, 10, 11, 12, 13, 14, 15;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5 (Лесозавод): 4, 5, 9, 11, 12, 16, 18, 20, 22, 22/1, 26, 26/1, 32, 36, 40, 46, 52, 54, 64, 70, 72, 78, 80;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6 (Лесозавод): 3, 4, 8, 16, 18/1, 19, 20, 23, 26/2, 26/3, 29, 30, 34, 34А, 37, 38А, 41, 43;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1 (Хромзавод): 1А, 3, 3/1, 5, 5/1, 6, 7, 11, 11А, 14, 15, 23, 25, 27, 29, 33, 35, 37, 41, 43, 45, 100;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2 (Хромзавод): 1А, 3, 5, 7, 9, 11, 13, 14, 16, 17, 21, 22, 24, 25, 26, 27, 28, 29, 30, 31, 33, 34, 38;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3 (Хромзавод): 2Б, 3, 4, 6, 7, 8, 10, 12, 14, 16, 18;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4 (Хромзавод): 1, 2, 4, 5, 6, 7, 9, 11, 12, 14, 24;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5 (Хромзавод): 1, 3, 4, 5, 6, 7, 8, 9, 10, 11, 14, 16, 20, 22, 22/1, 28, 30А, 32, 32А, 34, 36, 38, 38А, 40, 42, 44, 46, 48, 50, 52А, 54, 56, 58, 62, 62А, 64, 66, 70, 72, 74, 76, 78;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6 (Хромзавод): 1, 3, 4, 5, 7, 9, 10, 10А, 11, 12, 14, 16, 17, 18, 18А, 19, 21, 23, 25, 26, 27, 28, 29, 30, 31, 33, 34, 35, 36, 37, 38, 38А, 38Б, 39, 40, 40А, 41, 42, 43, 45, 47, 49, 50;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Путинцева: 1, 2, 2/1, 3, 4, 4/1, 5, 5/1, 6, 6/1, 7, 7/1, 8, 8/1, 9, 9/1, 9/2, 9/3, 9/4, 10, 10/1, 11, 11/1, 12, 12/1, 13, 14, 14/1, 15, 16, 16/1, 17, 17/1, 17/2, 18, 18/1, 19, 19/1, 20, 21;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Хромзаводская: 1, 1/1, 1/6, 2, 3, 4, 5, 6, 7, 8, 9, 10, 11, 12, 13, 14, 15, 22;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Центральная: 1, 2, 4, 6, 7, 8, 9, 10, 10/2, 13, 15, 17, 17/1, 18, 20;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Центральный: 4, 6, 8, 8А, 10, 12, 12/9, 12А, 12Б, 65;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Шарипова: 2, 3, 4, 5, 6, 7, 8, 9, 10, 11, 11/1, 12, 13, 14, 15, 16, 17, 18, 19, 20, 21, 22, 23, 24, 25, 26, 27, 28, 29, 30, 31, 32.";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3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3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Местонахождение: село Мойылды улица Абая строение 1, коммунальное государственное учреждение "Средняя общеобразовательная школа № 38 города Павлодара" отдела образования города Павлодара, управления образования Павлодарской области 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Абая: 1, 2, 3, 5, 6, 7, 8, 10, 10/1, 10А, 11, 13, 15, 18, 280, 282, 282/1, 283, 284, 285;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Алаш Орда: 1, 2, 3, 4, 5, 6, 7, 8, 9, 10, 10А, 11, 12, 13, 14, 15, 16, 17, 18, 19, 20, 21, 22, 23;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Атамекен: 3, 4, 5, 6, 8, 9, 9/1, 9/2, 10, 10/2, 11/2, 12, 12/1, 12А, 14, 15, 16, 16/1, 18, 18/1, 18/2, 20/1, 22, 24;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Әл-Фараби: 77, 78, 80, 82, 83, 84, 88, 90, 93, 94, 95, 96, 97, 98, 99, 100, 101, 102, 103, 104, 105, 107, 108, 109, 239, 241, 242, 243, 245, 246, 247, 248, 249, 251, 252, 254, 255, 256, 259;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Бейбітшілік: 4, 6, 8, 10, 12, 16, 20, 21, 22, 23, 26, 27, 29, 30, 31, 32, 34, 35, 37, 38;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Жерұйық: 1, 1/1, 2, 3, 4, 5, 6, 7, 7/1, 8, 8А, 9, 10, 11, 12, 12А, 13, 14, 15, 16, 18/1, 18/2, 20, 21, 22, 27;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Қазыбек Би: 111, 112, 113, 116/1, 118, 119, 120, 121, 122, 123, 124, 128, 129, 130, 131, 132, 136, 138, 140, 142, 143, 143/1, 230, 231, 232, 233, 234, 238;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Қазына: 2, 2А, 3, 4, 5, 6, 7, 8, 9, 10, 11, 12, 13, 14, 16, 18, 20, 20/1;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Қабанбай батыр: 43, 187; 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Мектеп: 1, 2, 3, 5, 7, 9, 10, 11, 12, 13, 13/1, 45, 46, 47, 48, 51, 55, 56, 57, 59, 60, 62, 63, 65, 66, 67, 68, 69, 70, 71, 74, 261, 276, 277;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Көкжиек: 1, 2, 3, 4, 5, 6, 7, 8;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Тұрар Рысқұлова: 148, 149, 150, 152, 154, 156, 157, 158, 159, 161, 170, 171, 174, 175, 176, 177, 180, 181, 182, 184, 185;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Ұлы Дала: 1, 2, 3, 4, 5, 6, 7, 7А, 8, 9, 10, 11, 12, 13, 15, 23, 30;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Ыбырай Алтынсарина: 15, 190, 191, 195, 196, 202, 203, 207, 209, 214, 215, 217, 218, 221, 222, 225, 226, 229.";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16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16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Торайгырова 67, государственное учреждение "Комплекс "Музыкальный колледж-музыкальная школа-интернат для одаренных детей"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Бектурова: 17, 19, 21, 25, 27, 27/1;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Едіге би: 18, 61, 63, 76, 78;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Желтоқсан: 1;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4, 6, 8, 10, 14, 16;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Торайгырова: 73, 75/1, 75/3, 75/4, 77;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Генерал Смағұлов: 74.";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21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  <w:r>
        <w:rPr>
          <w:rFonts w:ascii="Times New Roman"/>
          <w:b w:val="false"/>
          <w:i w:val="false"/>
          <w:color w:val="000000"/>
          <w:sz w:val="28"/>
        </w:rPr>
        <w:t>Избирательный участок № 21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Бұқар жырау 9/1, коммунальное государственное учреждение "Средняя общеобразовательная школа № 2 города Павлодара" отдела образования города Павлодара, управления образования Павлодарской области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Бұқар жырау: 7, 9, 9/1, 13;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6, 6/1, 6/2, 6/3, 8/1, 8/2;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Торайгырова: 66, 68, 72, 72/1, 89/1, 89/2, 91, 91/1, 93, 93/1, 95, 95/1, 97, 97/1, 99, 101, 103, 103/1, 105, 107, 109.";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26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"Избирательный участок № 26 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Местонахождение: проспект Нұрсұлтан Назарбаев строение 1, коммунальное государственное казенное предприятие "Павлодарская областная филармония имени Исы Байзакова" управления культуры, развития языков и архивного дела Павлодарской области, акимата Павлодарской области 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Кудайбергена Сураганова: 2, 2/1, 2/2, 4/1, 4/2, 10, 10/1, 12/1, 12/2, 112/2;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1/3, 2, 2/1, 3/2, 4, 4/1, 5;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Торайгырова: 111, 111/1, 111/2, 112/2, 113, 115, 117;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Фильтровальная: 1;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промышленная зона Центральная: 1, 2, 8, 10, 12, 26, 65, 67, 2031.";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Избирательный участок № 48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48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Павлодарское улица Ыбырай Алтынсарин 60/1, коммунальное государственное учреждение "Средняя общеобразовательная школа № 40 города Павлодара" отдела образования города Павлодара, управления образования Павлодарской области</w:t>
      </w:r>
    </w:p>
    <w:bookmarkEnd w:id="78"/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Абая: 2, 4, 8, 10, 12, 14, 20, 22, 24, 26, 28, 30, 32, 32/1, 34, 34/1, 36, 38;</w:t>
      </w:r>
    </w:p>
    <w:bookmarkEnd w:id="79"/>
    <w:bookmarkStart w:name="z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Алтын Орда: 1, 1А, 2, 3, 4, 5, 6, 7, 7А, 8, 9, 9А, 10, 10/1, 11, 11А, 11Б, 12, 13, 13А, 14, 15, 15А, 16, 17, 18, 19, 20, 21, 22, 23, 23/1, 23/2, 24, 25, 26, 27, 28, 30, 32, 34, 35, 36;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Ахмет Байтұрсынұлы: 1, 2, 3, 4, 4/1, 5, 6, 7, 8, 9, 10, 11, 12, 13, 15, 17, 19, 21, 23, 25, 27, 29, 31;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Бейбітшілік: 1, 3, 4, 4Д, 5, 6, 7, 8, 9, 10, 11, 13;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Бөгенбай батыр: 1, 2, 3, 4, 4А, 5, 6, 6А, 7, 8, 8А, 9, 10, 11, 13, 15, 17, 19;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Дешті Қыпшақ: 1, 3, 3/1, 5, 7, 9, 11, 13, 15, 15/2, 17/1, 17/2, 17/3, 17/4, 17/5, 18, 19, 19/1, 21, 23, 25, 27, 29, 31, 33, 35, 37, 39, 39/1, 41, 43, 45, 47, 49, 51, 53, 55, 57, 57/2, 59, 61, 63, 65;</w:t>
      </w:r>
    </w:p>
    <w:bookmarkEnd w:id="84"/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Жәнібек-Керей: 1, 2, 2А, 3, 3В, 5, 6, 7, 7/1, 7А, 8, 8А, 9, 10, 11, 12, 13, 14, 15, 16, 17, 18, 19, 20, 21, 22, 23, 24, 25, 26, 27, 28, 29, 29А, 29Г, 29/2, 30, 31, 33, 34, 35, 36, 37, 38, 38/2, 39, 39С, 40, 41, 42, 43, 44, 45, 46, 47, 48, 49;</w:t>
      </w:r>
    </w:p>
    <w:bookmarkEnd w:id="85"/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Желтоқсан: 1, 2, 4, 5, 7, 10, 11, 12, 12А, 14, 16, 17, 18, 20, 23, 51;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Ер Еділ: 1, 3, 5, 7, 9, 9/2, 11;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Камзина: 1, 2, 3, 4, 5, 6, 7, 8, 9, 10, 11, 12, 13, 14;</w:t>
      </w:r>
    </w:p>
    <w:bookmarkEnd w:id="88"/>
    <w:bookmarkStart w:name="z1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Қасым Қажы: 1, 2, 3, 4, 5, 7, 8, 9, 11, 13, 15, 19, 20, 20А, 21, 23, 23/1, 28, 31, 32, 32В, 32Г, 33, 33/1, 35, 37, 38, 38/2, 39, 39/2, 40, 43, 51, 53;</w:t>
      </w:r>
    </w:p>
    <w:bookmarkEnd w:id="89"/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Қажымұқан: 1, 1В, 2, 3, 5, 6, 7, 7/1, 9, 10, 10А, 11, 12, 13;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Мәңгілік Ел: 1, 1/1, 1/2, 2, 2/1, 3, 3/1, 4, 5, 5А, 6, 7, 8, 9, 10, 11, 12, 12А, 14, 15, 16, 17, 18, 19, 20, 21, 22, 23, 23А, 24, 25, 26, 27, 28, 29, 30, 31, 32, 33, 70;</w:t>
      </w:r>
    </w:p>
    <w:bookmarkEnd w:id="91"/>
    <w:bookmarkStart w:name="z1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Ақбеттау: 1, 2, 3, 4, 5, 6, 7, 8, 9, 10, 11, 12, 13, 14, 15, 16, 17, 17/1, 17К, 18, 20, 22, 24, 26, 28, 30, 32, 34, 36;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Ғабдылуахит Хазірет: 1, 2, 3, 4, 5, 6, 7, 8, 9, 11, 13;</w:t>
      </w:r>
    </w:p>
    <w:bookmarkEnd w:id="93"/>
    <w:bookmarkStart w:name="z10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Жас тұлпар: 1, 2, 2А, 3, 4А, 5, 6, 7, 9, 9А, 10, 11, 12, 14, 16, 23, 27;</w:t>
      </w:r>
    </w:p>
    <w:bookmarkEnd w:id="94"/>
    <w:bookmarkStart w:name="z10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Жасыбай батыр: 1, 1/1, 3, 5, 7, 9, 11, 13, 15;</w:t>
      </w:r>
    </w:p>
    <w:bookmarkEnd w:id="95"/>
    <w:bookmarkStart w:name="z10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Қағанат: 1, 3, 6, 7, 8, 9, 11, 13;</w:t>
      </w:r>
    </w:p>
    <w:bookmarkEnd w:id="96"/>
    <w:bookmarkStart w:name="z10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Көктем: 1, 2, 3, 4, 4/1, 5, 6, 7, 8, 9, 10, 11, 12, 14;</w:t>
      </w:r>
    </w:p>
    <w:bookmarkEnd w:id="97"/>
    <w:bookmarkStart w:name="z10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Сауран: 1, 3, 7, 9, 11, 13;</w:t>
      </w:r>
    </w:p>
    <w:bookmarkEnd w:id="98"/>
    <w:bookmarkStart w:name="z11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Шапағат: 1, 2, 3, 4, 5, 6, 7, 8, 9, 11, 13;</w:t>
      </w:r>
    </w:p>
    <w:bookmarkEnd w:id="99"/>
    <w:bookmarkStart w:name="z11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Шәкәрім: 1, 1/1, 1А, 2, 3, 5, 6, 6А, 7, 8, 10, 96;</w:t>
      </w:r>
    </w:p>
    <w:bookmarkEnd w:id="100"/>
    <w:bookmarkStart w:name="z11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Пушкина: 1, 2, 3, 4, 6, 8;</w:t>
      </w:r>
    </w:p>
    <w:bookmarkEnd w:id="101"/>
    <w:bookmarkStart w:name="z11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Сатпаева: 2, 3, 4, 5, 6, 7, 8, 9, 10;</w:t>
      </w:r>
    </w:p>
    <w:bookmarkEnd w:id="102"/>
    <w:bookmarkStart w:name="z11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Сұлтан Бейбарыс: 1, 1/1, 1А, 2, 2А, 3, 4, 5, 6, 7, 8, 9, 10, 11, 12, 13, 14, 14/1, 15, 16, 16/1, 17, 18, 18А, 19, 20, 21, 22, 23, 24, 26, 28, 29, 30, 30/1;</w:t>
      </w:r>
    </w:p>
    <w:bookmarkEnd w:id="103"/>
    <w:bookmarkStart w:name="z11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Тәуелсіздік: 1, 2, 3, 4, 5, 6, 7, 8, 9, 10, 11, 12, 13, 14, 15, 16, 17, 18, 19, 20, 21, 22, 23, 24, 25, 26, 27, 28, 29, 30, 31, 32, 33, 34, 35, 36, 37, 38, 39, 40, 41, 42, 43, 43/1, 44, 45, 46, 47, 48, 49, 49А, 50, 50/1, 51, 51А, 52, 53, 53/1, 54, 55, 56, 57, 58, 59, 60, 61, 62, 63, 64, 65, 66, 67, 68, 69, 70, 70/1, 71, 72, 73, 74, 74/2, 75, 76, 77, 78, 79, 80, 81, 82, 83, 84, 85, 86, 87, 89, 91, 93, 95, 97, 99, 101, 103, 105, 107, 109, 110, 111;</w:t>
      </w:r>
    </w:p>
    <w:bookmarkEnd w:id="104"/>
    <w:bookmarkStart w:name="z1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Ұлы Дала: 1, 2, 2/2, 2А, 2В, 3, 3/1, 4, 4/1, 4А, 5, 6, 7, 8, 8А, 9, 10, 10А, 10В, 11, 12, 13, 14, 15, 16, 17, 18, 19, 19А, 20, 21, 21/2, 22, 23, 24, 25, 25/1, 27, 29, 31, 32, 33, 35, 37, 39, 41, 43, 45, 47, 49, 51, 53, 53/1, 55, 57, 59, 61, 63, 65, 67.";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49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1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49</w:t>
      </w:r>
    </w:p>
    <w:bookmarkEnd w:id="106"/>
    <w:bookmarkStart w:name="z11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Павлодарское улица Ыбырай Алтынсарин 60/1, коммунальное государственное учреждение "Средняя общеобразовательная школа № 40 города Павлодара" отдела образования города Павлодара, управления образования Павлодарской области</w:t>
      </w:r>
    </w:p>
    <w:bookmarkEnd w:id="107"/>
    <w:bookmarkStart w:name="z12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12: 1, 2;</w:t>
      </w:r>
    </w:p>
    <w:bookmarkEnd w:id="108"/>
    <w:bookmarkStart w:name="z1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Ардагерлер: 1, 2;</w:t>
      </w:r>
    </w:p>
    <w:bookmarkEnd w:id="109"/>
    <w:bookmarkStart w:name="z12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Алаш Орда: 4, 8, 12, 15, 84, 102, 103, 134, 136, 163, 165, 170, 171, 173, 177;</w:t>
      </w:r>
    </w:p>
    <w:bookmarkEnd w:id="110"/>
    <w:bookmarkStart w:name="z12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Атажурт: 1, 1/1, 1А, 1/5, 2, 2/2, 2/8, 2/10, 4А, 5, 6, 7, 8, 9, 10, 11, 13, 14, 15, 17, 18, 19, 21, 22, 23, 24, 25, 26, 27, 28, 30, 31, 33, 34, 37, 38, 39, 43, 45, 46, 47, 49, 51, 53, 54, 56, 58, 62;</w:t>
      </w:r>
    </w:p>
    <w:bookmarkEnd w:id="111"/>
    <w:bookmarkStart w:name="z12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Бауыржан Момышұлы: 1, 1/1, 1/2, 1/4, 2, 2/1, 2/3, 2А, 2Б, 2Г, 3, 4, 4/1, 5, 5/1, 5/4, 6, 7, 8, 9, 10, 11, 11/2, 12, 13, 14, 15, 16, 17, 18, 19, 20, 21, 29;</w:t>
      </w:r>
    </w:p>
    <w:bookmarkEnd w:id="112"/>
    <w:bookmarkStart w:name="z12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Болашак: 1, 2, 3, 4, 6, 7, 8, 9, 10, 12, 14, 15, 16, 19, 20, 21, 22, 23, 27, 28, 30, 32;</w:t>
      </w:r>
    </w:p>
    <w:bookmarkEnd w:id="113"/>
    <w:bookmarkStart w:name="z12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Далакөл: 1, 2, 3, 4, 12А, 49А;</w:t>
      </w:r>
    </w:p>
    <w:bookmarkEnd w:id="114"/>
    <w:bookmarkStart w:name="z12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Дінмұхамед Қонаев: 1, 1Д, 2, 3, 4, 5, 6, 7, 8, 9, 10, 12, 12/1, 13, 13А, 14, 14/1, 14/2, 14А, 15, 16, 17, 18, 19, 20, 21, 22, 23, 24, 26, 27, 28, 29, 30, 31, 32, 33, 33А, 34, 34А, 35, 36, 36/1, 37, 38, 39, 40, 41, 42, 42/1, 43, 44, 45, 46, 47, 48, 49, 50, 51, 52, 53, 53Д, 54, 55, 56, 57, 58, 59, 60, 61, 62, 63, 64, 65, 65А, 66, 67, 69, 69А, 69К, 71, 73, 75, 77, 79, 81, 81К, 83, 85, 87, 89, 91, 93, 95, 97, 99, 101, 103, 105, 107, 109, 111, 113, 115, 117, 118, 119, 121, 121/1, 127, 129, 131, 133, 137, 137/1;</w:t>
      </w:r>
    </w:p>
    <w:bookmarkEnd w:id="115"/>
    <w:bookmarkStart w:name="z12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Ж. Нуркенова: 5, 6, 7, 9, 10, 12, 13, 15, 18, 20, 21, 22, 23, 24, 26, 28, 30;</w:t>
      </w:r>
    </w:p>
    <w:bookmarkEnd w:id="116"/>
    <w:bookmarkStart w:name="z12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Жастар: 4А, 5, 7, 10, 11, 13, 14, 16;</w:t>
      </w:r>
    </w:p>
    <w:bookmarkEnd w:id="117"/>
    <w:bookmarkStart w:name="z13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Жибек жолы: 2, 2/1, 10, 22, 22/1, 92, 124, 158, 160, 164, 192;</w:t>
      </w:r>
    </w:p>
    <w:bookmarkEnd w:id="118"/>
    <w:bookmarkStart w:name="z13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Жұмабек Тәшенев: 1, 2, 2Б, 2В, 3, 4, 4А, 5, 6, 6А, 7, 8, 8/1, 9, 10, 10/1, 10А, 11, 12, 12/1, 13, 13А, 14, 14А, 15, 15А, 16, 17, 18, 19, 20, 21, 22, 23, 24, 25, 26, 27, 28, 29, 30, 31, 32, 33, 34, 35, 36, 37, 38, 39, 40, 41, 42, 43, 45, 47;</w:t>
      </w:r>
    </w:p>
    <w:bookmarkEnd w:id="119"/>
    <w:bookmarkStart w:name="z13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Исабек Ишан: 1, 1/1, 3, 16, 18, 20, 133, 136, 141, 142, 144, 153, 163, 174, 206;</w:t>
      </w:r>
    </w:p>
    <w:bookmarkEnd w:id="120"/>
    <w:bookmarkStart w:name="z13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Күлтегін: 1, 2, 3, 4, 5, 6, 7, 8, 9, 10, 11, 12, 13, 14, 15, 15/1, 16, 17, 18, 19, 20, 21, 22, 23, 24, 25, 26, 27, 28, 29, 29/1, 29Д, 29К, 30, 31, 32, 33, 34, 35, 36, 37, 38, 38/1, 38/2, 40, 41, 42, 43, 44, 46, 48;</w:t>
      </w:r>
    </w:p>
    <w:bookmarkEnd w:id="121"/>
    <w:bookmarkStart w:name="z13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Конституции: 1, 3, 3А, 5, 11;</w:t>
      </w:r>
    </w:p>
    <w:bookmarkEnd w:id="122"/>
    <w:bookmarkStart w:name="z1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Құмдыкөл: 1, 4, 16, 22, 34;</w:t>
      </w:r>
    </w:p>
    <w:bookmarkEnd w:id="123"/>
    <w:bookmarkStart w:name="z13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Рахымжан Қошқарбаев: 1, 2, 2/1, 2/2, 3, 4, 5, 6, 7, 8, 9, 10, 11, 12, 13, 14, 15, 16, 18, 20, 22, 23, 24;</w:t>
      </w:r>
    </w:p>
    <w:bookmarkEnd w:id="124"/>
    <w:bookmarkStart w:name="z13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Лесная: 3, 6, 13, 23;</w:t>
      </w:r>
    </w:p>
    <w:bookmarkEnd w:id="125"/>
    <w:bookmarkStart w:name="z13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Малайсары: 9, 13, 27;</w:t>
      </w:r>
    </w:p>
    <w:bookmarkEnd w:id="126"/>
    <w:bookmarkStart w:name="z13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Мұқан Қаған: 1, 2, 3, 4, 5, 6, 7, 8, 9, 10, 10А, 11, 12, 13, 14, 14А, 15, 16, 17, 18, 19, 20, 21, 21/1, 21/2, 22, 23, 24, 25, 26, 27, 28, 29, 29/1, 30, 31, 32, 33, 34, 34А, 35, 36, 37, 38, 39, 40, 40А, 41, 41А, 42, 43, 44, 45, 46, 47, 48, 49, 50, 51, 52, 53, 54, 55, 56, 57, 58, 59, 59А, 60, 61, 62, 63, 64, 65, 66, 66А, 67, 68, 69, 70, 71, 72, 73, 74, 75, 76, 77, 78, 79, 80, 81, 82, 82А, 83, 84, 84А, 85, 86, 87, 88, 89, 90, 91, 92, 93, 94, 95, 96, 97;</w:t>
      </w:r>
    </w:p>
    <w:bookmarkEnd w:id="127"/>
    <w:bookmarkStart w:name="z14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Спутник-1: 1, 143, 634;</w:t>
      </w:r>
    </w:p>
    <w:bookmarkEnd w:id="128"/>
    <w:bookmarkStart w:name="z14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Спутник-2: 1, 2, 9, 16, 143, 165, 167;</w:t>
      </w:r>
    </w:p>
    <w:bookmarkEnd w:id="129"/>
    <w:bookmarkStart w:name="z14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Отандастар: 1, 1/2, 1/4, 1/6, 1/10, 1/14, 1/16, 1/18, 1/20, 1А, 2, 2/1, 2/2, 2/3, 2/5, 2/7, 2/12, 2/14, 2А, 2Б, 2Д, 3, 3А, 4А, 5, 6А, 8, 8А, 9, 10, 10А, 12, 12А, 13, 14, 15, 16, 17, 17/1, 18, 19, 20А, 21, 22, 23, 24, 24А, 26А, 27, 28, 28А, 30, 31, 32А, 34, 34А, 35, 36, 36А, 38, 38А, 39, 40, 40А, 41, 42А, 43, 46А, 47, 50, 50А, 53, 55, 57, 58А, 62А, 66А, 72А, 93;</w:t>
      </w:r>
    </w:p>
    <w:bookmarkEnd w:id="130"/>
    <w:bookmarkStart w:name="z14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Лев Гумилев: 1, 3, 5, 7, 9, 11;</w:t>
      </w:r>
    </w:p>
    <w:bookmarkEnd w:id="131"/>
    <w:bookmarkStart w:name="z14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Отырар: 1, 2, 3;</w:t>
      </w:r>
    </w:p>
    <w:bookmarkEnd w:id="132"/>
    <w:bookmarkStart w:name="z14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3: 6;</w:t>
      </w:r>
    </w:p>
    <w:bookmarkEnd w:id="133"/>
    <w:bookmarkStart w:name="z14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4: 1;</w:t>
      </w:r>
    </w:p>
    <w:bookmarkEnd w:id="134"/>
    <w:bookmarkStart w:name="z14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Республика: 41, 47, 49, 51, 54;</w:t>
      </w:r>
    </w:p>
    <w:bookmarkEnd w:id="135"/>
    <w:bookmarkStart w:name="z14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Сарыарка: 2, 3, 4, 6, 7, 8, 9, 11, 12, 13, 13/1, 14, 16, 17, 18, 19, 20, 20/1, 20А, 21, 22, 23, 24, 25, 27, 29, 30, 31, 32, 33, 34, 35, 38, 39, 39/2, 40, 41, 42, 42/1, 43, 44, 44/1, 45, 47, 48, 49, 50, 51, 52, 53, 54, 55;</w:t>
      </w:r>
    </w:p>
    <w:bookmarkEnd w:id="136"/>
    <w:bookmarkStart w:name="z14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Тайкелтір би: 2, 3, 4, 5, 6, 7, 7/1, 7/2, 8, 9, 9/1, 10, 12, 14, 16, 18, 19, 20, 22;</w:t>
      </w:r>
    </w:p>
    <w:bookmarkEnd w:id="137"/>
    <w:bookmarkStart w:name="z15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Торайғыр би: 1, 1А, 2, 3, 4, 4/1, 4А, 5, 6, 7, 8, 8А, 9, 10, 11, 11/2, 12, 13, 14, 15, 16, 17, 18, 19, 20, 21, 22, 23, 24, 25, 26, 27, 28, 29, 30, 31, 32, 33, 35, 37, 39, 40, 41, 43, 45, 47, 49, 70;</w:t>
      </w:r>
    </w:p>
    <w:bookmarkEnd w:id="138"/>
    <w:bookmarkStart w:name="z15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Центральная: 3;</w:t>
      </w:r>
    </w:p>
    <w:bookmarkEnd w:id="139"/>
    <w:bookmarkStart w:name="z15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Шаукень: 1, 1А, 2, 2А, 3, 3А, 4, 4А, 5, 6, 7, 7А, 8, 8/1, 8А, 8Б, 9, 10, 11, 11А, 12, 12А, 13, 13А, 14, 14А, 15, 15А, 16, 16А, 17, 17А, 18, 19, 21, 21А, 22А, 22Б, 23, 23А, 24, 25, 25/1, 26, 26Б, 27, 28, 28Б, 29/1, 29/2, 30, 34, 36, 36/1, 38А, 40, 42, 44, 46, 46А, 48, 50, 94Б;</w:t>
      </w:r>
    </w:p>
    <w:bookmarkEnd w:id="140"/>
    <w:bookmarkStart w:name="z15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Шоң би: 1, 1/1, 2А, 3, 4, 7, 8/1, 11, 13, 17, 17Б, 19, 20, 22;</w:t>
      </w:r>
    </w:p>
    <w:bookmarkEnd w:id="141"/>
    <w:bookmarkStart w:name="z15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Ыбырай Алтынсарин: 1, 2, 2А, 3, 4, 5, 6, 7, 7А, 8, 9, 10, 11, 12, 13, 14, 15, 16, 17, 18, 19, 20, 21, 22, 22/1, 23, 24, 25, 26, 27, 28, 29, 30, 31, 32, 33, 34, 35, 36, 37, 38, 38А, 39, 40, 40А, 41, 42, 43, 44, 45, 46, 46Д, 46К, 47, 48, 49, 50, 51, 52, 53, 54, 55, 56, 57, 58, 59, 59/1, 60, 60/1, 60/2, 61, 62, 62/1, 63, 64, 65, 66, 67, 68, 69, 70, 71, 72, 73, 74, 75, 76, 77, 78, 79, 80, 81, 82, 82/1, 83, 84, 85, 86, 87, 88, 88/1, 88А, 89, 90, 90А, 91, 92, 93, 94, 95, 96, 96А, 97, 98, 99, 100, 101, 102, 103, 104, 105, 106, 107, 108, 109, 110, 111, 112, 113, 114, 115, 117, 118, 119, 120, 121, 122, 123, 124, 125, 126, 127, 128, 129, 130, 131, 132, 133, 134, 134А, 135, 136, 137, 138, 139, 140, 140/2, 141, 143, 145, 147, 147/2, 149, 151, 153.";</w:t>
      </w:r>
    </w:p>
    <w:bookmarkEnd w:id="1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50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5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50</w:t>
      </w:r>
    </w:p>
    <w:bookmarkEnd w:id="143"/>
    <w:bookmarkStart w:name="z15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Кенжеколь площадь Ата заң строение 1/7, коммунальное государственное учреждение "Кенжекольская средняя общеобразовательная школа города Павлодара" отдела образования города Павлодара, управления образования Павлодарской области</w:t>
      </w:r>
    </w:p>
    <w:bookmarkEnd w:id="144"/>
    <w:bookmarkStart w:name="z15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Аксуская: 1, 1/1, 1/2, 1/3, 1/4, 1/5, 1/6, 1/7, 1/8, 1/9, 1/10, 1/11, 1/12, 1/13, 1/14, 1/15, 1/16, 1/17, 1/18, 1/19, 1/20, 1/21, 1/22, 1/23, 1/24, 1/25, 1/26, 1/27, 1/28, 1/29, 1/30, 1/31, 1/32, 1/33, 1/34, 1/35, 1/36, 1/37, 1/38, 1/39, 1/40, 1/41, 1/42, 1/43, 1/44, 1/45, 1/46, 1/47, 1/48, 1/49, 1/50, 1/51, 1/52, 1/53, 1/54, 1/55, 1/56, 1/57, 1/58, 1/59, 1/60, 1/61, 1/62, 1/63, 1/64, 1/65, 1/66, 1/67, 1/68, 1/69, 1/70, 1/71, 1/72, 1/73, 1/74, 1/75, 1/76, 1/77, 1/78, 1/79, 1/80, 1/81, 1/82, 2, 2/1, 2/2, 2/3, 2/4, 2/5, 2/6, 2/7, 2/8, 2/9, 3, 3/1, 4, 5, 6, 7, 8, 9, 10, 11, 11/1, 12, 13, 14, 15, 16, 17, 17/1, 18, 18/1, 19, 20, 21, 21А, 22, 23, 24, 25, 25/1, 26, 27, 27/1, 28, 29, 29/1, 30, 32, 34, 36, 36/1, 38;</w:t>
      </w:r>
    </w:p>
    <w:bookmarkEnd w:id="145"/>
    <w:bookmarkStart w:name="z15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Ақниет: 1/1, 1/2, 4, 5, 5/1, 5/9, 5/10, 5/11, 5/12, 5/13, 5/14, 5/16, 5/17, 5/18, 5/19, 5/20, 5/21, 5/22, 5/23, 5/24, 6, 8, 16, 27, 39, 40, 41, 49, 50, 52, 53, 55, 57, 57/1, 67, 68, 79, 91, 98, 102, 112, 128, 137, 138, 143, 152, 156, 168, 173, 180, 201, 201/1, 209, 228, 234, 245, 253, 255, 311, 338, 342, 364, 384, 386, 389, 410, 411, 411/1, 412, 416, 420, 433, 434, 443, 447, 454, 456, 457, 458;</w:t>
      </w:r>
    </w:p>
    <w:bookmarkEnd w:id="146"/>
    <w:bookmarkStart w:name="z16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Ашимбетова: 1/1, 1/6, 1/10, 1/12, 1/14, 31, 32, 33, 34, 35, 36, 37, 38, 39, 39А, 40, 41, 42, 43, 44, 45, 46, 47, 48, 50; </w:t>
      </w:r>
    </w:p>
    <w:bookmarkEnd w:id="147"/>
    <w:bookmarkStart w:name="z16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Б. Саттарханова: 1, 2, 5, 7/1, 8, 10, 17, 18, 19, 21, 23, 24;</w:t>
      </w:r>
    </w:p>
    <w:bookmarkEnd w:id="148"/>
    <w:bookmarkStart w:name="z16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Баян батыр: 1, 2, 3, 3/1, 4, 5/3, 6, 6/1, 7, 7/1, 8, 9, 9/1, 10, 11, 11/1, 13, 14, 14/1, 15, 19, 20, 20/1, 20/2, 21, 22, 22/1, 23, 25/1, 28;</w:t>
      </w:r>
    </w:p>
    <w:bookmarkEnd w:id="149"/>
    <w:bookmarkStart w:name="z16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Болашак: 1, 1/6, 1/7, 2, 2/1, 2/2, 2/6, 2/9, 4, 5, 6, 8, 9, 14, 16, 18, 18/1, 20, 21, 22, 24, 26, 28, 30, 32, 34, 34/1, 36;</w:t>
      </w:r>
    </w:p>
    <w:bookmarkEnd w:id="150"/>
    <w:bookmarkStart w:name="z16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Күншуақ: 2, 3, 3/1, 4, 4/1, 5, 5/1, 6, 8;</w:t>
      </w:r>
    </w:p>
    <w:bookmarkEnd w:id="151"/>
    <w:bookmarkStart w:name="z16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Бейбарыс сұлтан: 9/1, 12А, 12/1, 17/1, 23/1, 25/1, 27/1, 28, 28/1, 28/2, 29, 32, 32/1, 32А, 33, 37, 37А, 38, 38/1, 39, 39В, 40, 41, 43, 44, 45, 46, 46А, 47, 48, 49, 50, 51, 52, 53, 55, 56, 56/1, 57, 57/1, 60, 60/1, 61, 61/1, 62, 63, 65, 66, 68, 69, 70, 71, 72, 72А, 73, 74, 75, 76, 77, 78, 79, 79/1, 80, 81, 84, 85, 86, 87, 88, 89, 90, 91, 92, 93, 94, 95, 97, 97/1, 97А;</w:t>
      </w:r>
    </w:p>
    <w:bookmarkEnd w:id="152"/>
    <w:bookmarkStart w:name="z16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Егемен: 1/5, 1/7, 1/8, 1/10, 2, 2/1, 2/3, 2/4, 2/5, 2/7, 2/8, 2/9, 4, 5, 6, 7, 8, 10, 13, 14, 16, 17/1, 20, 21, 22, 23, 25, 26, 27, 27/1, 28, 28/1, 30, 31/2, 32, 33, 33/1;</w:t>
      </w:r>
    </w:p>
    <w:bookmarkEnd w:id="153"/>
    <w:bookmarkStart w:name="z16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Жакена Абдыкова: 19/1, 19А, 29Б, 31, 32, 33, 33/1, 34, 35, 36, 37, 37/1, 37/2, 38, 39, 40, 41, 41А, 42, 43, 44, 45, 46, 47, 48, 49, 50, 50/1, 51, 52, 52/3, 52/4, 52Б, 53, 54, 55, 56, 57, 57/1, 57А, 58, 58/1, 58Б, 59, 59/2, 60, 61, 62, 62/2, 63, 64, 65, 65/1, 66, 67, 68, 69, 70, 71, 71/1, 71/2, 72, 72/1, 73, 74, 75, 76, 77, 78, 79, 80, 81, 82, 83, 84, 85;</w:t>
      </w:r>
    </w:p>
    <w:bookmarkEnd w:id="154"/>
    <w:bookmarkStart w:name="z168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Жана-Аульская: 1, 2, 3, 4, 5, 6, 7, 8, 9, 10, 11, 12, 13, 14, 15, 16, 17, 18, 19, 20, 21, 22, 23, 24, 32А;</w:t>
      </w:r>
    </w:p>
    <w:bookmarkEnd w:id="155"/>
    <w:bookmarkStart w:name="z16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Желтоксан: 1, 1/3, 1/5, 1/6, 1/7, 1/8, 2/6, 2/7, 2/12, 3, 3/1, 4, 5, 6, 7, 8, 8/1, 8/2, 9, 10, 11, 11/1, 12, 13, 15, 17, 19, 21, 21/1, 23, 27;</w:t>
      </w:r>
    </w:p>
    <w:bookmarkEnd w:id="156"/>
    <w:bookmarkStart w:name="z17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К. Токина: 2, 2А, 4, 4А, 4Б, 6, 6В, 8, 10, 12, 12/1, 12/2, 14, 16, 16/3, 18, 20, 22, 24, 26, 28, 30, 30А;</w:t>
      </w:r>
    </w:p>
    <w:bookmarkEnd w:id="157"/>
    <w:bookmarkStart w:name="z171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Курманбая: 1, 3, 4, 5/1, 6, 6/1, 7/1, 8, 9, 10;</w:t>
      </w:r>
    </w:p>
    <w:bookmarkEnd w:id="158"/>
    <w:bookmarkStart w:name="z172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Малайсары тархан: 1, 2, 2/2, 2В, 3, 3/1, 4, 4/1, 4/4, 6, 6/1, 6А, 7, 7/2, 8, 9, 10, 11, 12, 13, 14, 15, 16, 17, 17/1, 18, 19, 19/2, 19/3, 20, 21, 21/1, 25;</w:t>
      </w:r>
    </w:p>
    <w:bookmarkEnd w:id="159"/>
    <w:bookmarkStart w:name="z17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Мизама: 1/1, 1/3, 1/5, 2, 4;</w:t>
      </w:r>
    </w:p>
    <w:bookmarkEnd w:id="160"/>
    <w:bookmarkStart w:name="z174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Ата заң: 1, 1/3, 1Б, 5, 6, 6/4, 6А, 9, 12, 12/1, 12А, 12В;</w:t>
      </w:r>
    </w:p>
    <w:bookmarkEnd w:id="161"/>
    <w:bookmarkStart w:name="z175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Рамазанова: 1, 2, 2А, 2Б, 3, 3/2, 3/3, 4, 5, 6, 7, 7/1, 7А, 8, 8А, 9, 10, 10/1, 11, 12, 13, 13/3, 14, 15, 22, 33, 34В;</w:t>
      </w:r>
    </w:p>
    <w:bookmarkEnd w:id="162"/>
    <w:bookmarkStart w:name="z176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Семипалатинская: 1, 1/1, 1А, 2, 2/1, 3, 3/1, 3/2, 4, 5, 5/2, 6, 6/1, 6А, 7, 7/1, 7/2, 8, 9, 9А, 10, 11, 12, 13, 14, 14/1, 14/2, 14А, 15, 15Б, 16, 16А, 17, 18, 18/1, 18/2, 19, 19/1, 21, 23, 24, 24/1, 24В, 25, 25А, 25Б, 27;</w:t>
      </w:r>
    </w:p>
    <w:bookmarkEnd w:id="163"/>
    <w:bookmarkStart w:name="z17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Сұлтанбет сұлтан: 1, 2, 3, 4, 5, 6, 7, 8, 9, 10, 11, 12, 16;</w:t>
      </w:r>
    </w:p>
    <w:bookmarkEnd w:id="164"/>
    <w:bookmarkStart w:name="z178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Ұлан: 1, 1/2, 1/3, 2, 2/2, 3, 4/1, 4/3, 6, 6/1, 6/2, 6/4, 7, 8;</w:t>
      </w:r>
    </w:p>
    <w:bookmarkEnd w:id="165"/>
    <w:bookmarkStart w:name="z17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Үркер: 98, 112, 128;</w:t>
      </w:r>
    </w:p>
    <w:bookmarkEnd w:id="166"/>
    <w:bookmarkStart w:name="z180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Шоктальская: 1, 1/1, 1А, 1Б, 1Г, 2, 2А, 2Б, 3, 3А, 3Б, 4, 4А, 5, 6, 7, 7/1, 7А, 8Г, 10, 10/3, 10Е, 12, 12/1, 12/3, 12Б, 12В, 12Г, 13;</w:t>
      </w:r>
    </w:p>
    <w:bookmarkEnd w:id="167"/>
    <w:bookmarkStart w:name="z18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Шоң би: 40, 41, 42, 43, 44, 45, 46, 47, 48, 49, 49/1, 50, 51, 52, 53, 54, 54/1, 54/2, 55, 56, 56/1, 56А, 57, 57А, 58, 59, 59/3, 59/4, 60, 61, 62, 63, 63А, 63В, 64, 65, 65/2, 66, 67, 68, 70, 70/1, 70А, 70Б, 70В, 70Г, 70Д, 71, 71В, 72, 72/1, 73, 74, 75, 76, 76/2, 77, 77/1, 78, 79, 79/1, 79/2, 79/3, 80, 81, 82, 92/3, 93, 95, 95/1, 95/2, 95А, 96, 96/1, 97, 99, 101.";</w:t>
      </w:r>
    </w:p>
    <w:bookmarkEnd w:id="1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53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8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53</w:t>
      </w:r>
    </w:p>
    <w:bookmarkEnd w:id="169"/>
    <w:bookmarkStart w:name="z18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Камзина 346, коммунальное государственное учреждение "Средняя общеобразовательная школа № 21 города Павлодара" отдела образования города Павлодара, управления образования Павлодарской области</w:t>
      </w:r>
    </w:p>
    <w:bookmarkEnd w:id="170"/>
    <w:bookmarkStart w:name="z18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Границы: улица Камзина: 350; </w:t>
      </w:r>
    </w:p>
    <w:bookmarkEnd w:id="171"/>
    <w:bookmarkStart w:name="z18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287, 288/1, 289, 291, 293.";</w:t>
      </w:r>
    </w:p>
    <w:bookmarkEnd w:id="1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55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8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55</w:t>
      </w:r>
    </w:p>
    <w:bookmarkEnd w:id="173"/>
    <w:bookmarkStart w:name="z18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площадь Победы 13, коммунальное государственное учреждение "Средняя общеобразовательная школа № 7 города Павлодара" отдела образования города Павлодара, управления образования Павлодарской области</w:t>
      </w:r>
    </w:p>
    <w:bookmarkEnd w:id="174"/>
    <w:bookmarkStart w:name="z19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Бектурова: 62, 81, 83, 85, 87, 89, 91, 93, 107, 109, 111, 115;</w:t>
      </w:r>
    </w:p>
    <w:bookmarkEnd w:id="175"/>
    <w:bookmarkStart w:name="z19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Маргулана: 79, 91/1, 91/2, 91/3;</w:t>
      </w:r>
    </w:p>
    <w:bookmarkEnd w:id="176"/>
    <w:bookmarkStart w:name="z19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Ермұхан Бекмаханұлы: 38;</w:t>
      </w:r>
    </w:p>
    <w:bookmarkEnd w:id="177"/>
    <w:bookmarkStart w:name="z19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Каирбаева: 55, 59;</w:t>
      </w:r>
    </w:p>
    <w:bookmarkEnd w:id="178"/>
    <w:bookmarkStart w:name="z19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Кривенко: 18, 18/1, 18/2, 20, 22, 24, 24/1, 26, 28, 30, 47, 49;</w:t>
      </w:r>
    </w:p>
    <w:bookmarkEnd w:id="179"/>
    <w:bookmarkStart w:name="z19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38, 40;</w:t>
      </w:r>
    </w:p>
    <w:bookmarkEnd w:id="180"/>
    <w:bookmarkStart w:name="z19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Победы: 13, 17/2, 19, 21, 23.";</w:t>
      </w:r>
    </w:p>
    <w:bookmarkEnd w:id="1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61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9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61</w:t>
      </w:r>
    </w:p>
    <w:bookmarkEnd w:id="182"/>
    <w:bookmarkStart w:name="z19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Жаяу Мусы 1, коммунальное государственное казенное предприятие "Центр детско-юношеского творчества "Жигер" отдела образования города Павлодара, управления образования Павлодарской области</w:t>
      </w:r>
    </w:p>
    <w:bookmarkEnd w:id="183"/>
    <w:bookmarkStart w:name="z20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Байкальская: 1,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79;</w:t>
      </w:r>
    </w:p>
    <w:bookmarkEnd w:id="184"/>
    <w:bookmarkStart w:name="z20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Баймульдина: 5, 9, 13, 15, 19;</w:t>
      </w:r>
    </w:p>
    <w:bookmarkEnd w:id="185"/>
    <w:bookmarkStart w:name="z20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Жаяу Мусы: 1, 7А;</w:t>
      </w:r>
    </w:p>
    <w:bookmarkEnd w:id="186"/>
    <w:bookmarkStart w:name="z20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Қабдеш Нұркин: 77, 79, 81, 83, 87, 89, 91;</w:t>
      </w:r>
    </w:p>
    <w:bookmarkEnd w:id="187"/>
    <w:bookmarkStart w:name="z20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Рамазан Тоқтаров: 1, 2, 2/1, 3, 4, 5, 6, 7, 8, 9, 10, 11, 12, 13, 14, 15, 16, 17, 18, 19, 20, 21, 22, 23, 24, 25, 26, 27, 28, 29, 30, 31, 32, 33, 33/1, 34, 35, 35/1, 35/2, 36, 37, 38, 39, 39/1, 40, 41, 42, 43, 44, 44/1, 45, 46, 48, 50, 52, 54, 56, 58, 60, 62, 64, 66, 68, 70, 72, 74, 76, 78;</w:t>
      </w:r>
    </w:p>
    <w:bookmarkEnd w:id="188"/>
    <w:bookmarkStart w:name="z20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Мұқағали Мақатаев: 2, 3, 4, 6, 8, 10, 12, 14, 16, 18, 20, 22, 24, 26, 29/2, 29/3, 29/4, 31, 31/4;</w:t>
      </w:r>
    </w:p>
    <w:bookmarkEnd w:id="189"/>
    <w:bookmarkStart w:name="z20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Қазанғап би: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78;</w:t>
      </w:r>
    </w:p>
    <w:bookmarkEnd w:id="190"/>
    <w:bookmarkStart w:name="z20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Усолка: 53, 55, 57, 57А, 59, 61, 61А, 62, 63, 63Б, 63В, 63Г, 64, 65, 65А, 66, 67, 67/1, 67А, 67Б, 68, 69, 69/1, 70, 72, 74, 74/1, 74/2, 74/3, 81, 95, 97, 97А, 99, 101, 188.";</w:t>
      </w:r>
    </w:p>
    <w:bookmarkEnd w:id="1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62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0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"Избирательный участок № 62</w:t>
      </w:r>
      <w:r>
        <w:rPr>
          <w:rFonts w:ascii="Times New Roman"/>
          <w:b w:val="false"/>
          <w:i w:val="false"/>
          <w:color w:val="000000"/>
          <w:sz w:val="28"/>
        </w:rPr>
        <w:t xml:space="preserve">Местонахождение: улица М. Исиналиева 24, филиал некоммерческого акционерного общества "Государственная корпорация "Правительство для граждан" по Павлодарской области </w:t>
      </w:r>
    </w:p>
    <w:bookmarkEnd w:id="192"/>
    <w:bookmarkStart w:name="z21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29 Ноября: 37, 38, 40, 42, 43, 45, 47, 49, 53, 55, 57;</w:t>
      </w:r>
    </w:p>
    <w:bookmarkEnd w:id="193"/>
    <w:bookmarkStart w:name="z21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Абая: 117, 117/1, 119, 121, 123, 125, 127, 127/1, 127/2, 129, 131, 135, 137, 138, 139, 140, 141, 142, 143, 144, 145, 146, 147, 148;</w:t>
      </w:r>
    </w:p>
    <w:bookmarkEnd w:id="194"/>
    <w:bookmarkStart w:name="z21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Маргулана: 164, 164/1, 164/2, 168, 170, 172, 173, 174, 174/1, 176, 180, 181, 182, 184, 186, 188, 190, 191, 192, 193, 194, 196, 197, 198, 199, 200, 201, 202, 203, 204, 205, 206, 207, 208, 209, 210, 211, 212, 213, 215, 217;</w:t>
      </w:r>
    </w:p>
    <w:bookmarkEnd w:id="195"/>
    <w:bookmarkStart w:name="z21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Сатпаева: 111, 113, 115, 115/1, 116, 117, 120, 121, 123, 125, 127, 129, 131, 133, 135, 137, 139, 141, 143, 147, 149, 153, 194, 196, 198, 202, 204, 206, 210, 210/1, 212, 214, 216, 216А, 218, 220, 222, 224, 226, 228, 232;</w:t>
      </w:r>
    </w:p>
    <w:bookmarkEnd w:id="196"/>
    <w:bookmarkStart w:name="z215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Астана: 165, 167, 169, 171, 173, 175, 177, 178, 179, 180, 181, 183, 184, 185, 186, 187, 188, 188/1, 189, 190, 192, 193, 194, 195, 196, 197, 198, 199, 199/1, 201, 202, 203, 204, 205, 206, 208, 210, 214;</w:t>
      </w:r>
    </w:p>
    <w:bookmarkEnd w:id="197"/>
    <w:bookmarkStart w:name="z216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Әлихан Бөкейханұлы: 161, 165, 167, 169, 169В, 171, 177, 181, 183, 185, 187, 191, 193, 193/3, 197, 197А, 199, 201, 203, 205, 207, 214, 216, 218, 220, 222, 224, 226, 228, 228/1, 230, 232, 234, 236, 236/1, 236/2, 240, 242, 244, 246, 248, 250, 252, 254, 256, 258, 258/1;</w:t>
      </w:r>
    </w:p>
    <w:bookmarkEnd w:id="198"/>
    <w:bookmarkStart w:name="z21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Бұқар жырау: 146, 148, 150, 152, 154, 156, 158, 160, 164, 166, 166/1, 181, 183, 185, 187, 187/1, 191, 193, 195, 195/1, 197, 203, 205, 207, 209, 211, 213;</w:t>
      </w:r>
    </w:p>
    <w:bookmarkEnd w:id="199"/>
    <w:bookmarkStart w:name="z218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Генерала Дюсенова: 80, 82, 84, 86, 88, 88/1, 88А, 108, 110, 111, 112, 113, 113А, 114, 115, 117, 118, 120, 121, 123, 123/3, 123А, 125, 126, 127, 128, 129, 130, 132, 132/1, 133, 134, 135, 136, 137, 138, 138/1, 138/1/1, 138/1/2, 139, 140, 141, 142, 143, 148, 149, 150, 151, 152, 153, 154, 157, 158, 158/1, 159, 161, 162, 163, 165, 166, 167, 167А, 168, 168/1, 169, 170, 171, 172, 173, 174, 175, 176, 177, 178, 179, 180, 181, 182, 183, 184, 185, 187, 189, 191, 193, 195, 197, 199, 201, 203, 205, 207, 208, 209, 211, 213, 215, 217, 221, 223, 225;</w:t>
      </w:r>
    </w:p>
    <w:bookmarkEnd w:id="200"/>
    <w:bookmarkStart w:name="z219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Герцена: 87, 89, 90, 90А, 90Б, 91, 93, 94, 94/1, 95, 96, 97, 99;</w:t>
      </w:r>
    </w:p>
    <w:bookmarkEnd w:id="201"/>
    <w:bookmarkStart w:name="z220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Достоевского: 1, 2, 4, 5, 6, 7, 8, 9, 10, 11, 12, 13, 14, 15, 16, 16/1, 16/2, 17, 18, 19, 20, 21, 22, 23, 23/1, 24, 25, 26, 27, 28, 29, 30, 31, 32, 33, 34, 35, 36, 37, 38, 39, 41, 43;</w:t>
      </w:r>
    </w:p>
    <w:bookmarkEnd w:id="202"/>
    <w:bookmarkStart w:name="z22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Естая: 45, 47, 59, 61, 63, 63А, 65, 67, 69, 71, 81/1;</w:t>
      </w:r>
    </w:p>
    <w:bookmarkEnd w:id="203"/>
    <w:bookmarkStart w:name="z222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Желтоқсан: 131, 133, 133/1, 135, 137, 139, 141, 141/3, 141/4, 141/5, 141/6, 143;</w:t>
      </w:r>
    </w:p>
    <w:bookmarkEnd w:id="204"/>
    <w:bookmarkStart w:name="z223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И. Байзакова: 121, 125, 130, 131, 131/1, 132, 133, 134, 135, 137, 138, 140, 142, 144, 146, 148, 150, 152, 154, 156, 158, 160, 162, 164, 166, 168, 172, 174, 176, 178, 180, 182, 184, 184/1;</w:t>
      </w:r>
    </w:p>
    <w:bookmarkEnd w:id="205"/>
    <w:bookmarkStart w:name="z22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Қабдеш Нұркин: 61, 62, 62/1, 64, 64/1, 66;</w:t>
      </w:r>
    </w:p>
    <w:bookmarkEnd w:id="206"/>
    <w:bookmarkStart w:name="z225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Луначарского: 14, 15, 17, 18, 20, 20А, 21, 22, 22А, 23, 24, 24А, 24Б, 25, 26, 27, 28, 29, 30, 30А, 31, 32, 33, 34, 35, 36, 37, 38, 39, 40, 41, 42, 42/1, 42/2, 43, 45, 47, 49, 51, 53;</w:t>
      </w:r>
    </w:p>
    <w:bookmarkEnd w:id="207"/>
    <w:bookmarkStart w:name="z226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132, 134, 136, 138, 140, 141, 142, 143, 144, 145, 146, 147, 148, 149, 149/1, 150, 151, 152, 153, 153А, 154, 155, 156, 157, 158, 159, 160, 161, 162, 163, 164, 164/2, 165, 166, 167, 168, 169, 170, 172, 175, 177;</w:t>
      </w:r>
    </w:p>
    <w:bookmarkEnd w:id="208"/>
    <w:bookmarkStart w:name="z227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Горького: 2, 4, 6, 8, 8/1, 10, 12, 14, 16, 18, 20, 22, 24, 26, 28, 30, 34, 36, 37А, 38, 40, 42, 44, 46, 48, 50;</w:t>
      </w:r>
    </w:p>
    <w:bookmarkEnd w:id="209"/>
    <w:bookmarkStart w:name="z228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Исиналиева: 15, 18, 18А, 20, 21, 22, 24, 29, 29А, 30, 31, 32, 33, 34, 35, 36, 37, 38, 39, 40, 41, 42, 43, 45, 46, 48, 58;</w:t>
      </w:r>
    </w:p>
    <w:bookmarkEnd w:id="210"/>
    <w:bookmarkStart w:name="z229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Муравьева: 1, 2, 3, 4, 5, 6, 7, 9;</w:t>
      </w:r>
    </w:p>
    <w:bookmarkEnd w:id="211"/>
    <w:bookmarkStart w:name="z230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Водников: 2, 163, 164, 165, 166, 167, 168, 169, 170, 171, 172, 173, 174, 175, 176, 178;</w:t>
      </w:r>
    </w:p>
    <w:bookmarkEnd w:id="212"/>
    <w:bookmarkStart w:name="z231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Заводской: 129, 131, 132, 133, 134, 135, 136, 137, 139, 140, 141, 142, 143;</w:t>
      </w:r>
    </w:p>
    <w:bookmarkEnd w:id="213"/>
    <w:bookmarkStart w:name="z232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Октябрят: 182/1, 183, 184, 184/1, 185, 186, 187, 187/1, 188, 189, 190, 191, 192;</w:t>
      </w:r>
    </w:p>
    <w:bookmarkEnd w:id="214"/>
    <w:bookmarkStart w:name="z233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Пионеров: 91/1, 93, 95, 114, 116;</w:t>
      </w:r>
    </w:p>
    <w:bookmarkEnd w:id="215"/>
    <w:bookmarkStart w:name="z23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Сенной: 140, 141, 142, 143, 144, 145, 146, 147, 148, 149, 150, 151, 152, 153, 155;</w:t>
      </w:r>
    </w:p>
    <w:bookmarkEnd w:id="216"/>
    <w:bookmarkStart w:name="z235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Толстого: 7, 9, 10, 11, 11/1, 13, 14, 15, 16, 17, 17А, 18, 18А, 19, 20, 22, 27, 29, 31, 33, 35, 41, 41А, 48, 50;</w:t>
      </w:r>
    </w:p>
    <w:bookmarkEnd w:id="217"/>
    <w:bookmarkStart w:name="z23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Чернышевского: 111, 113, 113Г, 114, 115, 116, 117, 118, 118Г, 119, 120, 122, 122А, 123, 123А, 124, 125, 127, 128, 129, 132, 133, 134, 135, 136, 137, 138, 138/1, 138/2, 138/3, 138/4, 139, 140, 141, 142, 143, 144.";</w:t>
      </w:r>
    </w:p>
    <w:bookmarkEnd w:id="2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70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3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70</w:t>
      </w:r>
    </w:p>
    <w:bookmarkEnd w:id="219"/>
    <w:bookmarkStart w:name="z23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Камзина 69, коммунальное государственное учреждение "Лицей-интернат "БІЛІМ-ИННОВАЦИЯ" для одарҰнных девочек" управления образования Павлодарской области, акимата Павлодарской области</w:t>
      </w:r>
    </w:p>
    <w:bookmarkEnd w:id="220"/>
    <w:bookmarkStart w:name="z24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Камзина: 69, 87, 92, 94, 96, 98, 100, 102, 102/1/1, 104, 106, 114, 114А, 126, 128, 130, 130/3, 134, 136, 138;</w:t>
      </w:r>
    </w:p>
    <w:bookmarkEnd w:id="221"/>
    <w:bookmarkStart w:name="z24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Малая Объездная: 3;</w:t>
      </w:r>
    </w:p>
    <w:bookmarkEnd w:id="222"/>
    <w:bookmarkStart w:name="z242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67, 67/1, 69, 70, 71, 73, 75, 77/6, 80, 81, 82, 83, 84, 86, 86/7, 88, 90, 91/1;</w:t>
      </w:r>
    </w:p>
    <w:bookmarkEnd w:id="223"/>
    <w:bookmarkStart w:name="z243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Расковой: 1, 1/1, 2, 2/1, 3, 4, 5, 5/1, 6, 6/1, 6/2, 6А, 7/1, 9/2/1, 9/2/2, 9/3, 9А, 9Б, 11/2, 11/3, 15, 17, 17/1, 17/2, 17/3, 17/4, 17/5;</w:t>
      </w:r>
    </w:p>
    <w:bookmarkEnd w:id="224"/>
    <w:bookmarkStart w:name="z244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Циолковского: 8, 10, 12, 12/1, 12/2, 12/3, 13, 14, 14/3, 15, 16, 17, 19/1,19/2, 20;</w:t>
      </w:r>
    </w:p>
    <w:bookmarkEnd w:id="225"/>
    <w:bookmarkStart w:name="z24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Чайковского: 2/1, 4, 4/1, 4/2, 10, 12, 16, 21.";</w:t>
      </w:r>
    </w:p>
    <w:bookmarkEnd w:id="2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74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47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74</w:t>
      </w:r>
    </w:p>
    <w:bookmarkEnd w:id="227"/>
    <w:bookmarkStart w:name="z24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Катаева 36, коммунальное государственное учреждение "Средняя общеобразовательная школа № 14 города Павлодара" отдела образования города Павлодара, управления образования Павлодарской области</w:t>
      </w:r>
    </w:p>
    <w:bookmarkEnd w:id="228"/>
    <w:bookmarkStart w:name="z249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Катаева: 36, 36/1, 36/2, 41, 43, 45, 47, 49, 53, 55; 57;</w:t>
      </w:r>
    </w:p>
    <w:bookmarkEnd w:id="229"/>
    <w:bookmarkStart w:name="z25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66, 70/1, 70/2, 74, 78, 79;</w:t>
      </w:r>
    </w:p>
    <w:bookmarkEnd w:id="230"/>
    <w:bookmarkStart w:name="z25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89, 89/1, 91, 91/1;</w:t>
      </w:r>
    </w:p>
    <w:bookmarkEnd w:id="231"/>
    <w:bookmarkStart w:name="z252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Осипенко: 14;</w:t>
      </w:r>
    </w:p>
    <w:bookmarkEnd w:id="232"/>
    <w:bookmarkStart w:name="z253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Толстого: 90; </w:t>
      </w:r>
    </w:p>
    <w:bookmarkEnd w:id="233"/>
    <w:bookmarkStart w:name="z254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Чайковского: 4/5, 4/6, 5/2, 7, 7/1, 8.";</w:t>
      </w:r>
    </w:p>
    <w:bookmarkEnd w:id="2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75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5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75</w:t>
      </w:r>
    </w:p>
    <w:bookmarkEnd w:id="235"/>
    <w:bookmarkStart w:name="z25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Академика Чокина строение 27, коммунальное государственное учреждение "Средняя общеобразовательная школа имени Бауыржана Момышулы города Павлодара" отдела образования города Павлодара, управления образования Павлодарской области</w:t>
      </w:r>
    </w:p>
    <w:bookmarkEnd w:id="236"/>
    <w:bookmarkStart w:name="z25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Сатпаева: 253, 273, 288, 292, 294, 296, 298, 300, 302, 306, 306/2/2, 316, 316/1, 318, 318А, 320, 322, 328, 330, 330/1, 332, 334, 336;</w:t>
      </w:r>
    </w:p>
    <w:bookmarkEnd w:id="237"/>
    <w:bookmarkStart w:name="z259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Астана: 253, 255, 257, 259, 261, 263, 265, 266, 267, 268, 269, 270, 273, 274, 278, 279, 280, 281, 282, 283, 284, 285, 285/1, 285А, 286, 288, 290, 292, 294, 296, 298, 300, 302, 304;</w:t>
      </w:r>
    </w:p>
    <w:bookmarkEnd w:id="238"/>
    <w:bookmarkStart w:name="z260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Әлихан Бөкейханұлы: 255, 257, 257А, 259, 265, 267, 269, 271, 273, 275, 277, 279, 281, 283, 287, 308, 310, 314, 316, 318, 318/1, 324/1;</w:t>
      </w:r>
    </w:p>
    <w:bookmarkEnd w:id="239"/>
    <w:bookmarkStart w:name="z261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Ломова: 30;</w:t>
      </w:r>
    </w:p>
    <w:bookmarkEnd w:id="240"/>
    <w:bookmarkStart w:name="z262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Маяковского: 1, 2, 3, 4, 5, 6, 8, 10, 12, 24, 26.";</w:t>
      </w:r>
    </w:p>
    <w:bookmarkEnd w:id="2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78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64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78</w:t>
      </w:r>
    </w:p>
    <w:bookmarkEnd w:id="242"/>
    <w:bookmarkStart w:name="z265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Академика Чокина строение 90, коммунальное государственное учреждение "Средняя общеобразовательная школа-гимназия имени Шапық Шөкин города Павлодара" отдела образования города Павлодара, управления образования Павлодарской области</w:t>
      </w:r>
    </w:p>
    <w:bookmarkEnd w:id="243"/>
    <w:bookmarkStart w:name="z266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Абая: 274, 290, 292, 293, 295, 296, 297, 298, 299, 300, 301, 302, 303, 304, 306, 307, 308, 309, 311, 312, 313, 314, 315, 316, 317, 318, 319, 320, 321, 323, 323/1, 325, 327, 329, 330, 331, 333, 335, 337;</w:t>
      </w:r>
    </w:p>
    <w:bookmarkEnd w:id="244"/>
    <w:bookmarkStart w:name="z267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Чокина: 66, 68, 70, 72, 74, 75, 76, 77, 78, 78А, 80, 82, 82/1, 93, 94, 94/1, 96, 98, 99;</w:t>
      </w:r>
    </w:p>
    <w:bookmarkEnd w:id="245"/>
    <w:bookmarkStart w:name="z268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Бұқар жырау: 264, 264А, 266, 268, 270, 274, 276, 278, 280, 284, 286, 288, 290, 292, 294, 296, 298, 300, 302, 304, 306, 311, 313, 315, 317, 319, 321, 323, 325, 327, 329, 331, 333, 335, 335/1, 335/2;</w:t>
      </w:r>
    </w:p>
    <w:bookmarkEnd w:id="246"/>
    <w:bookmarkStart w:name="z269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И. Байзакова: 314, 316, 316/1, 318, 320, 320/2, 322, 324, 326, 328, 330, 332;</w:t>
      </w:r>
    </w:p>
    <w:bookmarkEnd w:id="247"/>
    <w:bookmarkStart w:name="z270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Горького: 55, 71, 73, 74, 75, 77, 79, 79/1, 81;</w:t>
      </w:r>
    </w:p>
    <w:bookmarkEnd w:id="248"/>
    <w:bookmarkStart w:name="z271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267, 267/1, 269, 271, 273, 275, 277, 279, 281, 283, 285, 287, 289, 291, 293, 295, 297, 299, 303, 305, 307, 309;</w:t>
      </w:r>
    </w:p>
    <w:bookmarkEnd w:id="249"/>
    <w:bookmarkStart w:name="z272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Боткина: 195, 196, 197, 198, 199, 200, 201, 202, 203, 204, 205, 207, 208, 208А, 208В, 209, 210, 211, 212, 213, 214, 215, 216, 217, 218, 219, 220, 221, 222, 223, 224, 225, 226, 227, 228;</w:t>
      </w:r>
    </w:p>
    <w:bookmarkEnd w:id="250"/>
    <w:bookmarkStart w:name="z273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Гоголя: 230, 231, 232, 233, 234, 235, 236, 237, 238, 239, 240, 241, 242, 243, 244, 247, 248, 249, 250, 251, 252, 252/1, 253, 254, 255;</w:t>
      </w:r>
    </w:p>
    <w:bookmarkEnd w:id="251"/>
    <w:bookmarkStart w:name="z274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Р. Люксембург: 82, 84, 85, 86, 87, 88, 89, 90, 91, 91/1, 92, 93, 94, 96, 98, 100, 100/1, 101, 101/1, 101/4, 102, 103.";</w:t>
      </w:r>
    </w:p>
    <w:bookmarkEnd w:id="2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90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76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90</w:t>
      </w:r>
    </w:p>
    <w:bookmarkEnd w:id="253"/>
    <w:bookmarkStart w:name="z277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Ворушина строение 6/2, коммунальное государственное учреждение "Средняя общеобразовательная школа имени Жумабека Ташенева города Павлодара" отдела образования города Павлодара, управления образования Павлодарской области</w:t>
      </w:r>
    </w:p>
    <w:bookmarkEnd w:id="254"/>
    <w:bookmarkStart w:name="z278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4 линия: 2, 4, 6, 8, 10, 12, 14, 16, 18, 20, 22, 24, 26, 28, 30, 31, 32, 33, 34, 35, 36, 37, 39, 40, 41, 43, 44, 45, 46, 47, 50, 52, 53, 54, 55, 57, 58, 59, 61, 63, 65, 67, 71, 75, 77, 79, 81, 83, 85, 87, 87А, 89;</w:t>
      </w:r>
    </w:p>
    <w:bookmarkEnd w:id="255"/>
    <w:bookmarkStart w:name="z279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11 линия: 14, 16, 18, 20, 44, 48, 50, 50/1;</w:t>
      </w:r>
    </w:p>
    <w:bookmarkEnd w:id="256"/>
    <w:bookmarkStart w:name="z280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Ағайынды Дүйсембиновтер: 10, 12Б, 20, 126;</w:t>
      </w:r>
    </w:p>
    <w:bookmarkEnd w:id="257"/>
    <w:bookmarkStart w:name="z281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Алсеитова: 1, 2, 3, 4, 5, 6, 7, 8, 9, 10, 11, 12, 13, 14, 16, 18, 20, 22, 24, 26, 28, 29, 30, 32, 34, 35, 36, 37, 38, 39, 41;</w:t>
      </w:r>
    </w:p>
    <w:bookmarkEnd w:id="258"/>
    <w:bookmarkStart w:name="z282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Бабина: 1, 3, 4, 5, 6, 7, 9, 10, 11, 12, 14, 15, 18, 19, 22, 23, 24, 24/1, 25, 27, 29, 31, 32, 33, 34, 36, 38, 41, 42, 44, 45, 46, 47, 49, 50, 51, 53, 53/1, 54, 55, 57, 59, 61, 62, 63, 64, 66, 68, 69, 70, 70/1, 71, 72, 72/2;</w:t>
      </w:r>
    </w:p>
    <w:bookmarkEnd w:id="259"/>
    <w:bookmarkStart w:name="z283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Будчанова: 3, 4, 5, 6, 7, 8, 9, 11, 13, 14, 14/1, 15, 16, 17, 18, 20, 31, 32, 33, 34, 35, 36, 37, 38, 39, 40, 41, 45, 46, 48, 49, 50, 51, 52, 53, 53/1, 54, 55, 56, 57, 58, 60, 61, 62, 63, 64, 65, 66, 67, 68, 69, 70, 70/1, 71, 72, 72/2, 73, 74, 76, 76/1, 77;</w:t>
      </w:r>
    </w:p>
    <w:bookmarkEnd w:id="260"/>
    <w:bookmarkStart w:name="z284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Ворушина: 6/2, 26Б;</w:t>
      </w:r>
    </w:p>
    <w:bookmarkEnd w:id="261"/>
    <w:bookmarkStart w:name="z285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Донентаева: 1, 2, 3, 4, 5, 6, 7, 8, 10, 12, 13, 14, 15, 15/1, 16, 17, 18, 19, 20, 21, 21/1, 22, 23, 24, 25, 26, 27, 28, 30, 31, 32, 33, 34, 35, 36, 37, 38, 39, 40, 41, 41/1, 42, 43, 43/1, 44, 45, 46, 47, 48, 50, 54, 55, 56, 62, 63, 67, 68, 69, 70, 71;</w:t>
      </w:r>
    </w:p>
    <w:bookmarkEnd w:id="262"/>
    <w:bookmarkStart w:name="z286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Достык: 1, 2, 4, 5, 6, 7, 10, 12, 13, 14, 15, 16, 17, 18, 19, 20, 22, 23, 24, 25, 26, 28, 29, 30, 31, 32, 34, 35, 36, 37, 38, 39, 40, 41, 42, 43, 44, 45, 46, 47, 48, 49, 50, 51, 52, 56, 58;</w:t>
      </w:r>
    </w:p>
    <w:bookmarkEnd w:id="263"/>
    <w:bookmarkStart w:name="z287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Жигарева: 1, 3, 5, 7, 9, 11, 13, 15, 17, 19, 21, 25, 27, 29, 31, 33, 35, 37;</w:t>
      </w:r>
    </w:p>
    <w:bookmarkEnd w:id="264"/>
    <w:bookmarkStart w:name="z288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Металлургов: 1, 2, 3, 4, 5, 6, 7, 8, 10, 11, 12, 13, 14, 16, 17, 20, 21, 22, 22/1;</w:t>
      </w:r>
    </w:p>
    <w:bookmarkEnd w:id="265"/>
    <w:bookmarkStart w:name="z289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Нуржанова: 1, 1/2, 1/3, 2, 2/3, 2А, 3, 3А, 4, 4/1, 5, 5/1, 6, 6/1, 8, 10, 11, 11/1, 11/2, 11/4, 12, 13, 14, 15, 17, 18, 19, 20, 21, 22, 24, 25, 25/1, 25/3, 26, 29, 30, 31, 32, 33, 34, 35, 36, 38, 40, 41, 44, 45, 46, 47, 48, 49, 50, 51, 51/3, 52, 53, 54, 55/1, 55/2, 57, 58, 59, 61/1, 63, 63/1, 63/2, 64, 65/1;</w:t>
      </w:r>
    </w:p>
    <w:bookmarkEnd w:id="266"/>
    <w:bookmarkStart w:name="z290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Рубаева: 1, 2, 3, 4, 5, 6, 7, 8, 9, 10, 11, 12, 14, 16, 17, 18, 18А;</w:t>
      </w:r>
    </w:p>
    <w:bookmarkEnd w:id="267"/>
    <w:bookmarkStart w:name="z291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Сталеваров: 1, 2, 3, 4, 5, 6, 7, 8, 9, 10, 11, 12, 13, 14, 15, 16, 18, 19, 20, 23, 24;</w:t>
      </w:r>
    </w:p>
    <w:bookmarkEnd w:id="268"/>
    <w:bookmarkStart w:name="z292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Султанова: 1, 1/2, 1/3, 1/5, 1/7, 1/8, 1/9, 1А, 2, 3, 6, 7, 9, 10, 11, 12, 12/1, 13, 14, 14/1, 14/2, 16, 16/1, 17, 18, 18/1, 18/2, 19, 20, 21, 22, 22/1, 23, 24, 25, 26, 27, 28, 28/1, 28/2, 30, 30/1, 32/1, 32/2, 33, 34, 34/1, 34А, 35, 36/1, 36/2, 36/3, 36/4, 38, 38/1, 38/2, 39, 40, 41, 43, 53, 55, 56, 60, 64, 65, 66, 67, 68, 69, 73, 75;</w:t>
      </w:r>
    </w:p>
    <w:bookmarkEnd w:id="269"/>
    <w:bookmarkStart w:name="z293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Усова: 3, 3/1, 4, 5, 6, 7, 8, 10, 11, 12, 13, 14, 15, 16, 17, 18, 19, 20, 22, 22/1, 31, 32, 33, 34, 35, 36, 37, 38, 39, 40, 41, 42, 43, 45, 46, 47, 48, 49, 50, 51, 52, 54, 56, 58, 60, 62, 63, 64, 66, 67, 68, 68/1, 69, 69/1, 70, 71, 72, 73, 74, 75, 76, 77, 78, 79, 81, 83, 88, 90, 92;</w:t>
      </w:r>
    </w:p>
    <w:bookmarkEnd w:id="270"/>
    <w:bookmarkStart w:name="z294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Хайдарова: 1, 2, 3, 4, 5, 6, 7, 8, 9, 10, 11, 12, 13, 14, 15, 16, 17, 17/1, 17/2, 17А, 18, 18А, 20;</w:t>
      </w:r>
    </w:p>
    <w:bookmarkEnd w:id="271"/>
    <w:bookmarkStart w:name="z295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Цефт: 1, 2, 3, 3/1, 4, 5, 6, 7, 8, 8/1, 9, 9/1, 10, 11, 12, 13, 14, 15, 16, 17, 18, 19, 20, 21, 22, 23, 24, 25, 30, 31, 32, 33, 34, 35, 37, 38, 39, 41, 43, 45, 47, 49, 51, 53, 55;</w:t>
      </w:r>
    </w:p>
    <w:bookmarkEnd w:id="272"/>
    <w:bookmarkStart w:name="z296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Шашкина: 1, 1А, 2, 3, 4, 5, 6, 7, 8, 9, 10, 11, 12, 13, 14, 15, 16, 17, 18, 19, 20, 21, 22, 23, 24, 25, 26, 27, 28, 29, 30, 31, 33;</w:t>
      </w:r>
    </w:p>
    <w:bookmarkEnd w:id="273"/>
    <w:bookmarkStart w:name="z297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Энтузиастов: 1, 3, 4, 5, 6, 7, 8, 9, 10, 11, 11/1, 12, 14, 15, 15А, 16, 16/1, 17, 17/1, 18, 18/1, 19, 20, 99.";</w:t>
      </w:r>
    </w:p>
    <w:bookmarkEnd w:id="2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94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99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94</w:t>
      </w:r>
    </w:p>
    <w:bookmarkEnd w:id="275"/>
    <w:bookmarkStart w:name="z300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Ломова строение 162, коммунальное государственное предприятие на праве хозяйственного ведения "Высший колледж цветной металлургии" управления образования Павлодарской области, акимата Павлодарской области</w:t>
      </w:r>
    </w:p>
    <w:bookmarkEnd w:id="276"/>
    <w:bookmarkStart w:name="z301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Бескарагайская: 1, 2, 3, 4, 5, 6, 7, 8, 9, 10, 11, 12, 13, 14, 15, 16, 17, 18, 19, 20, 21, 22, 23, 24, 25, 26, 27, 28, 29, 30, 31, 32, 33, 34, 35, 36, 37, 38, 39, 40;</w:t>
      </w:r>
    </w:p>
    <w:bookmarkEnd w:id="277"/>
    <w:bookmarkStart w:name="z302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Ворушина: 1, 3, 5, 7, 9, 11, 13, 15, 17, 19, 21, 23, 25, 27, 28, 29, 31, 33, 35, 37, 39;</w:t>
      </w:r>
    </w:p>
    <w:bookmarkEnd w:id="278"/>
    <w:bookmarkStart w:name="z303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Гагарина: 66, 68, 70, 76, 76/3, 78;</w:t>
      </w:r>
    </w:p>
    <w:bookmarkEnd w:id="279"/>
    <w:bookmarkStart w:name="z304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Қабдыкәрім Ыдырысов: 1, 2, 3, 4, 5, 6, 7, 8, 9, 10, 11, 12, 13, 14, 15, 16, 17, 18, 19, 20, 21, 22, 23, 24, 25, 26, 27, 28, 29, 30, 31, 32, 33, 34, 35, 36, 37, 38, 39, 40;</w:t>
      </w:r>
    </w:p>
    <w:bookmarkEnd w:id="280"/>
    <w:bookmarkStart w:name="z305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Иртышская: 1, 2, 3, 4, 5, 6, 7, 8, 9, 10, 11, 12, 13, 14, 15, 16, 17, 18, 19, 20, 21, 22, 23, 24, 25, 26, 27, 28, 29, 30, 31, 32, 33, 34, 35, 36, 37, 38, 39, 40;</w:t>
      </w:r>
    </w:p>
    <w:bookmarkEnd w:id="281"/>
    <w:bookmarkStart w:name="z306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Камзина: 168, 172, 174, 176, 178, 180, 181, 182, 183, 184, 185, 186, 187, 188, 189, 190, 191, 192, 193, 194, 195, 196, 197, 199, 200, 201, 202, 203, 204, 205, 206, 207, 208, 209, 210, 211, 212, 213, 214, 215, 216, 217, 218, 218/1;</w:t>
      </w:r>
    </w:p>
    <w:bookmarkEnd w:id="282"/>
    <w:bookmarkStart w:name="z307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Кокчетавская: 1, 2, 3, 4, 5, 6, 6/1, 7, 8, 9, 10, 11, 12, 13, 14, 15, 16, 17, 18, 19, 20, 21, 22;</w:t>
      </w:r>
    </w:p>
    <w:bookmarkEnd w:id="283"/>
    <w:bookmarkStart w:name="z308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Кустанайская: 1, 2, 3, 4, 5, 6, 7, 8, 9, 10, 11, 12, 13, 14, 15, 16, 17, 18, 19, 20, 21, 22;</w:t>
      </w:r>
    </w:p>
    <w:bookmarkEnd w:id="284"/>
    <w:bookmarkStart w:name="z309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Сейфуллина: 1, 2, 3, 4, 5, 6, 7, 8, 9, 10, 11, 12, 13, 14, 15, 16, 17, 18, 19, 20, 21, 22, 36;</w:t>
      </w:r>
    </w:p>
    <w:bookmarkEnd w:id="285"/>
    <w:bookmarkStart w:name="z310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Семипалатинская: 1, 2, 3, 4, 5, 6, 6/1, 7, 7/1, 8, 9, 10, 11, 12, 13, 14, 15, 16, 17, 18, 19, 20, 21, 22, 23, 24, 25, 26, 27, 28, 29, 30, 31, 32, 33, 34, 35, 36, 37, 38, 39, 40;</w:t>
      </w:r>
    </w:p>
    <w:bookmarkEnd w:id="286"/>
    <w:bookmarkStart w:name="z311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Славгородская: 1, 2, 3, 4, 5, 6, 7, 8, 9, 10, 11, 12, 13, 14, 15, 16, 17, 18, 19, 20, 21, 22.";</w:t>
      </w:r>
    </w:p>
    <w:bookmarkEnd w:id="2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101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13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101</w:t>
      </w:r>
    </w:p>
    <w:bookmarkEnd w:id="288"/>
    <w:bookmarkStart w:name="z314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Камзина строение 360, коммунальное государственное казенное предприятие "Ясли-сад № 116 города Павлодара" отдела образования города Павлодара, управления образования Павлодарской области</w:t>
      </w:r>
    </w:p>
    <w:bookmarkEnd w:id="289"/>
    <w:bookmarkStart w:name="z315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Абрикосовая, потребительский кооператив садоводческое товарищество "Энтузиаст": 17, 198, 201, 206;</w:t>
      </w:r>
    </w:p>
    <w:bookmarkEnd w:id="290"/>
    <w:bookmarkStart w:name="z316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Береговая, потребительский кооператив садоводческое товарищество "Строитель": 1, 3, 4, 6, 9, 9/1, 12, 17, 19А, 26, 27, 30, 31, 36, 37, 41, 42, 43, 44, 45, 46, 47, 53, 57, 61, 65Б, 67, 67Б, 71, 77, 75, 78, 83, 84, 87, 89, 94, 96, 105; </w:t>
      </w:r>
    </w:p>
    <w:bookmarkEnd w:id="291"/>
    <w:bookmarkStart w:name="z317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Береговая, потребительский кооператив садоводческое товарищество "Энтузиаст": 117, 120;</w:t>
      </w:r>
    </w:p>
    <w:bookmarkEnd w:id="292"/>
    <w:bookmarkStart w:name="z318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Березка, потребительский кооператив садоводческое товарищество "Строитель": 108, 117, 128;</w:t>
      </w:r>
    </w:p>
    <w:bookmarkEnd w:id="293"/>
    <w:bookmarkStart w:name="z319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садоводческое товарищество "Строитель": 106, 110, 117, 120, 128;</w:t>
      </w:r>
    </w:p>
    <w:bookmarkEnd w:id="294"/>
    <w:bookmarkStart w:name="z320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садоводческое товарищество "Энтузиаст": 115, 117, 120;</w:t>
      </w:r>
    </w:p>
    <w:bookmarkEnd w:id="295"/>
    <w:bookmarkStart w:name="z321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Васильковая, потребительский кооператив садоводческое товарищество "Энтузиаст": 155, 162, 163, 169;</w:t>
      </w:r>
    </w:p>
    <w:bookmarkEnd w:id="296"/>
    <w:bookmarkStart w:name="z322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Виноградная, потребительский кооператив садоводческое товарищество "Энтузиаст": 1, 11, 24, 37, 49, 53, 55, 127;</w:t>
      </w:r>
    </w:p>
    <w:bookmarkEnd w:id="297"/>
    <w:bookmarkStart w:name="z323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Вишневая, потребительский кооператив садоводческое товарищество "Строитель": 2, 3, 5, 9, 11, 15, 16, 22;</w:t>
      </w:r>
    </w:p>
    <w:bookmarkEnd w:id="298"/>
    <w:bookmarkStart w:name="z324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Вишневая, потребительский кооператив садоводческое товарищество "Энтузиаст": 8, 10, 11, 37, 66, 170, 176, 177;</w:t>
      </w:r>
    </w:p>
    <w:bookmarkEnd w:id="299"/>
    <w:bookmarkStart w:name="z325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Восточная, потребительский кооператив садоводческое товарищество "Энтузиаст": 22, 23, 32, 40, 54, 77, 116, 147;</w:t>
      </w:r>
    </w:p>
    <w:bookmarkEnd w:id="300"/>
    <w:bookmarkStart w:name="z326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ДЭУ 67: 1;</w:t>
      </w:r>
    </w:p>
    <w:bookmarkEnd w:id="301"/>
    <w:bookmarkStart w:name="z327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Жасминная, потребительский кооператив садоводческое товарищество "Строитель": 5, 7, 8, 12, 17, 20, 22, 28, 30, 33, 36, 39, 47, 49, 62, 70;</w:t>
      </w:r>
    </w:p>
    <w:bookmarkEnd w:id="302"/>
    <w:bookmarkStart w:name="z328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Жасминная, потребительский кооператив садоводческое товарищество "Энтузиаст": 49, 50, 51, 54, 55, 56, 58, 61;</w:t>
      </w:r>
    </w:p>
    <w:bookmarkEnd w:id="303"/>
    <w:bookmarkStart w:name="z329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Земляничная, потребительский кооператив садоводческое товарищество "Металлург": 98;</w:t>
      </w:r>
    </w:p>
    <w:bookmarkEnd w:id="304"/>
    <w:bookmarkStart w:name="z330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Земляничная, потребительский кооператив садоводческое товарищество "Энтузиаст": 234;</w:t>
      </w:r>
    </w:p>
    <w:bookmarkEnd w:id="305"/>
    <w:bookmarkStart w:name="z331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Зеленая, потребительский кооператив садоводческое товарищество "Металлург": 87;</w:t>
      </w:r>
    </w:p>
    <w:bookmarkEnd w:id="306"/>
    <w:bookmarkStart w:name="z332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Иртышская, потребительский кооператив садоводческое товарищество "Строитель": 23, 71, 110, 119, 142, 157;</w:t>
      </w:r>
    </w:p>
    <w:bookmarkEnd w:id="307"/>
    <w:bookmarkStart w:name="z333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Калиновая, потребительский кооператив садоводческое товарищество "Строитель": 36, 50, 52, 53, 70, 76, 82, 85, 88, 162;</w:t>
      </w:r>
    </w:p>
    <w:bookmarkEnd w:id="308"/>
    <w:bookmarkStart w:name="z334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Калиновая, потребительский кооператив садоводческое товарищество "Энтузиаст": 5, 9, 41, 45, 47, 57, 61, 62, 137, 155, 157, 177, 188;</w:t>
      </w:r>
    </w:p>
    <w:bookmarkEnd w:id="309"/>
    <w:bookmarkStart w:name="z335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Каштановая, потребительский кооператив садоводческое товарищество "Металлург": 90;</w:t>
      </w:r>
    </w:p>
    <w:bookmarkEnd w:id="310"/>
    <w:bookmarkStart w:name="z336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Каштановая, потребительский кооператив садоводческое товарищество "Энтузиаст": 218;</w:t>
      </w:r>
    </w:p>
    <w:bookmarkEnd w:id="311"/>
    <w:bookmarkStart w:name="z337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Кленовая, потребительский кооператив садоводческое товарищество "Строитель": 108, 113;</w:t>
      </w:r>
    </w:p>
    <w:bookmarkEnd w:id="312"/>
    <w:bookmarkStart w:name="z338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Клубничная, потребительский кооператив садоводческое товарищество "Энтузиаст": 241, 243, 244, 245;</w:t>
      </w:r>
    </w:p>
    <w:bookmarkEnd w:id="313"/>
    <w:bookmarkStart w:name="z339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Крайняя, потребительский кооператив садоводческое товарищество "Металлург": 13, 20;</w:t>
      </w:r>
    </w:p>
    <w:bookmarkEnd w:id="314"/>
    <w:bookmarkStart w:name="z340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Ладожская: 6, 8, 17/1;</w:t>
      </w:r>
    </w:p>
    <w:bookmarkEnd w:id="315"/>
    <w:bookmarkStart w:name="z341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Лепестковая, потребительский кооператив садоводческое товарищество "Энтузиаст": 211;</w:t>
      </w:r>
    </w:p>
    <w:bookmarkEnd w:id="316"/>
    <w:bookmarkStart w:name="z342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Лимонная, потребительский кооператив садоводческое товарищество "Строитель": 2, 4, 5, 7, 9, 10, 11, 12, 13, 14, 16, 18, 19, 20, 23, 27, 29, 32, 45, 46, 47, 51, 53, 59, 68;</w:t>
      </w:r>
    </w:p>
    <w:bookmarkEnd w:id="317"/>
    <w:bookmarkStart w:name="z343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Лимонная, потребительский кооператив садоводческое товарищество "Энтузиаст": 228, 229, 233;</w:t>
      </w:r>
    </w:p>
    <w:bookmarkEnd w:id="318"/>
    <w:bookmarkStart w:name="z344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Луговая, потребительский кооператив садоводческое товарищество "Строитель": 3, 7, 12, 22, 30, 54, 79, 80, 87, 89, 97, 105;</w:t>
      </w:r>
    </w:p>
    <w:bookmarkEnd w:id="319"/>
    <w:bookmarkStart w:name="z345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Луговая: 57, 83;</w:t>
      </w:r>
    </w:p>
    <w:bookmarkEnd w:id="320"/>
    <w:bookmarkStart w:name="z346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Малиновая, потребительский кооператив садоводческое товарищество "Энтузиаст": 10, 22, 31, 44, 44А, 47, 52, 53, 66, 68, 83, 85, 94, 101, 125, 128, 132, 133, 134, 154/1;</w:t>
      </w:r>
    </w:p>
    <w:bookmarkEnd w:id="321"/>
    <w:bookmarkStart w:name="z347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Мичурина, потребительский кооператив садоводческое товарищество "Строитель": 4, 23, 106;</w:t>
      </w:r>
    </w:p>
    <w:bookmarkEnd w:id="322"/>
    <w:bookmarkStart w:name="z348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295, 297, 302;</w:t>
      </w:r>
    </w:p>
    <w:bookmarkEnd w:id="323"/>
    <w:bookmarkStart w:name="z349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Пчелиная, потребительский кооператив садоводческое товарищество "Строитель": 18, 23, 26, 28, 31, 38, 47, 49, 65, 66, 76;</w:t>
      </w:r>
    </w:p>
    <w:bookmarkEnd w:id="324"/>
    <w:bookmarkStart w:name="z350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Ромашковая, потребительский кооператив садоводческое товарищество "Металлург": 58;</w:t>
      </w:r>
    </w:p>
    <w:bookmarkEnd w:id="325"/>
    <w:bookmarkStart w:name="z351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Рябиновая, потребительский кооператив садоводческое товарищество "Строитель": 2, 3, 8, 10, 13, 16, 30, 32, 41;</w:t>
      </w:r>
    </w:p>
    <w:bookmarkEnd w:id="326"/>
    <w:bookmarkStart w:name="z352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Садовая, потребительский кооператив садоводческое товарищество "Энтузиаст": 2, 5, 11, 13, 15, 16, 17, 36, 38, 62, 64, 67, 69, 94, 143, 150, 154, 166;</w:t>
      </w:r>
    </w:p>
    <w:bookmarkEnd w:id="327"/>
    <w:bookmarkStart w:name="z353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Северная, потребительский кооператив садоводческое товарищество "Энтузиаст": 1А, 2, 5, 10А, 14;</w:t>
      </w:r>
    </w:p>
    <w:bookmarkEnd w:id="328"/>
    <w:bookmarkStart w:name="z354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Сиреневая, потребительский кооператив садоводческое товарищество "Строитель": 6, 16, 18, 40;</w:t>
      </w:r>
    </w:p>
    <w:bookmarkEnd w:id="329"/>
    <w:bookmarkStart w:name="z355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Сиреневая, потребительский кооператив садоводческое товарищество "Энтузиаст": 255, 256, 258, 259, 371;</w:t>
      </w:r>
    </w:p>
    <w:bookmarkEnd w:id="330"/>
    <w:bookmarkStart w:name="z356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Сливовая, потребительский кооператив садоводческое товарищество "Энтузиаст": 2, 5, 9, 10, 11, 22, 49, 114, 142, 143, 144, 148/1, 151, 153;</w:t>
      </w:r>
    </w:p>
    <w:bookmarkEnd w:id="331"/>
    <w:bookmarkStart w:name="z357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Сосновая, потребительский кооператив садоводческое товарищество "Энтузиаст": 22, 30, 41, 46, 49, 51, 59, 68, 69, 73, 125, 183;</w:t>
      </w:r>
    </w:p>
    <w:bookmarkEnd w:id="332"/>
    <w:bookmarkStart w:name="z358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Строительная, потребительский кооператив садоводческое товарищество "Металлург": 16;</w:t>
      </w:r>
    </w:p>
    <w:bookmarkEnd w:id="333"/>
    <w:bookmarkStart w:name="z359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Тополиная, потребительский кооператив садоводческое товарищество "Металлург": 5;</w:t>
      </w:r>
    </w:p>
    <w:bookmarkEnd w:id="334"/>
    <w:bookmarkStart w:name="z360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Усолка, потребительский кооператив садоводческое товарищество "Строитель": 2, 3, 4, 8, 11, 15, 17, 20, 21, 30, 34, 40, 45А, 66;</w:t>
      </w:r>
    </w:p>
    <w:bookmarkEnd w:id="335"/>
    <w:bookmarkStart w:name="z361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Цветочная, потребительский кооператив садоводческое товарищество "Энтузиаст": 15, 18, 23, 24, 25, 26, 29, 30, 32, 33, 34, 35, 36, 37, 40, 41, 43, 57, 58, 61, 63, 65, 67, 70, 71, 72, 87, 89, 90, 92, 93, 96, 98, 129;</w:t>
      </w:r>
    </w:p>
    <w:bookmarkEnd w:id="336"/>
    <w:bookmarkStart w:name="z362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Центральная, потребительский кооператив садоводческое товарищество "Энтузиаст": 3, 5, 18, 30, 64/1, 136, 154, 167, 171, 182, 247, 275;</w:t>
      </w:r>
    </w:p>
    <w:bookmarkEnd w:id="337"/>
    <w:bookmarkStart w:name="z363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Черемуховая, потребительский кооператив садоводческое товарищество "Энтузиаст": 250, 254, 273;</w:t>
      </w:r>
    </w:p>
    <w:bookmarkEnd w:id="338"/>
    <w:bookmarkStart w:name="z364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Шафранная, потребительский кооператив садоводческое товарищество "Энтузиаст": 84, 88, 95;</w:t>
      </w:r>
    </w:p>
    <w:bookmarkEnd w:id="339"/>
    <w:bookmarkStart w:name="z365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Южная, потребительский кооператив садоводческое товарищество "Энтузиаст": 7, 9, 21, 21/1, 22, 29, 30, 40, 47, 49, 53;</w:t>
      </w:r>
    </w:p>
    <w:bookmarkEnd w:id="340"/>
    <w:bookmarkStart w:name="z366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Яблоневая, потребительский кооператив садоводческое товарищество "Энтузиаст": 5, 28, 30, 41, 45, 47, 51, 52, 86, 112.";</w:t>
      </w:r>
    </w:p>
    <w:bookmarkEnd w:id="3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103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68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103</w:t>
      </w:r>
    </w:p>
    <w:bookmarkEnd w:id="342"/>
    <w:bookmarkStart w:name="z369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Акционерное общество "Аэропорт Павлодар"</w:t>
      </w:r>
    </w:p>
    <w:bookmarkEnd w:id="343"/>
    <w:bookmarkStart w:name="z370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14 Годовщина, потребительский кооператив садоводческое товарищество "Южный": 9;</w:t>
      </w:r>
    </w:p>
    <w:bookmarkEnd w:id="344"/>
    <w:bookmarkStart w:name="z371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Лесная, потребительский кооператив садоводческое товарищество "Авиатор": 15;</w:t>
      </w:r>
    </w:p>
    <w:bookmarkEnd w:id="345"/>
    <w:bookmarkStart w:name="z372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Абрикосовая, потребительский кооператив садоводческое товарищество "Яблонька": 497, 500;</w:t>
      </w:r>
    </w:p>
    <w:bookmarkEnd w:id="346"/>
    <w:bookmarkStart w:name="z373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Авиагородок: 1, 1А, 3, 4, 7, 8, 9, 13, 14, 16, 18, 20, 21, 21/2, 22, 23/2, 26/3, 26/10;</w:t>
      </w:r>
    </w:p>
    <w:bookmarkEnd w:id="347"/>
    <w:bookmarkStart w:name="z374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Арахисовая, потребительский кооператив садоводческое товарищество "Яблонька": 423А, 424А;</w:t>
      </w:r>
    </w:p>
    <w:bookmarkEnd w:id="348"/>
    <w:bookmarkStart w:name="z375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Аэропорт: 1, 2, 3, 4, 5, 6, 7, 8, 9, 10, 11, 13, 15, 16, 17, 18, 19, 20, 20/1, 21, 22, 27;</w:t>
      </w:r>
    </w:p>
    <w:bookmarkEnd w:id="349"/>
    <w:bookmarkStart w:name="z376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Береговая, потребительский кооператив садоводческое товарищество "Южный": 1, 3, 9;</w:t>
      </w:r>
    </w:p>
    <w:bookmarkEnd w:id="350"/>
    <w:bookmarkStart w:name="z377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Береговая, потребительский кооператив садоводческое товарищество "Яблонька": 410;</w:t>
      </w:r>
    </w:p>
    <w:bookmarkEnd w:id="351"/>
    <w:bookmarkStart w:name="z378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Брусничная, потребительский кооператив садоводческое товарищество "Яблонька": 22, 23;</w:t>
      </w:r>
    </w:p>
    <w:bookmarkEnd w:id="352"/>
    <w:bookmarkStart w:name="z379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Буковая, потребительский кооператив садоводческое товарищество "Яблонька": 4, 15, 22;</w:t>
      </w:r>
    </w:p>
    <w:bookmarkEnd w:id="353"/>
    <w:bookmarkStart w:name="z380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Васильковая, потребительский кооператив садоводческое товарищество "Яблонька": 65, 70, 92;</w:t>
      </w:r>
    </w:p>
    <w:bookmarkEnd w:id="354"/>
    <w:bookmarkStart w:name="z381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Ежевичная, потребительский кооператив садоводческое товарищество "Яблонька": 22;</w:t>
      </w:r>
    </w:p>
    <w:bookmarkEnd w:id="355"/>
    <w:bookmarkStart w:name="z382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Зеленая, потребительский кооператив садоводческое товарищество "Яблонька": 12, 14, 26, 65, 71, 85, 87, 92;</w:t>
      </w:r>
    </w:p>
    <w:bookmarkEnd w:id="356"/>
    <w:bookmarkStart w:name="z383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Кленовая, потребительский кооператив садоводческое товарищество "Яблонька": 8, 12;</w:t>
      </w:r>
    </w:p>
    <w:bookmarkEnd w:id="357"/>
    <w:bookmarkStart w:name="z384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Клубничная, потребительский кооператив садоводческое товарищество "Яблонька": 36, 39;</w:t>
      </w:r>
    </w:p>
    <w:bookmarkEnd w:id="358"/>
    <w:bookmarkStart w:name="z385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Крыжовниковая, потребительский кооператив садоводческое товарищество "Яблонька": 1, 23, 27, 42, 44, 45, 46, 49, 55, 74, 81, 86, 88, 99, 115, 144, 164, 179;</w:t>
      </w:r>
    </w:p>
    <w:bookmarkEnd w:id="359"/>
    <w:bookmarkStart w:name="z386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Кунакова: 1, 1/4, 2, 3, 4, 4/9, 4/10, 4/11, 4/12, 4/16, 4/17, 4/18, 4/19, 7/2, 9/1, 9/2, 10/1, включая войсковую часть: 31767 К;</w:t>
      </w:r>
    </w:p>
    <w:bookmarkEnd w:id="360"/>
    <w:bookmarkStart w:name="z387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Ландышевая, потребительский кооператив садоводческое товарищество "Южный": 151;</w:t>
      </w:r>
    </w:p>
    <w:bookmarkEnd w:id="361"/>
    <w:bookmarkStart w:name="z388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Ландышевая, потребительский кооператив садоводческое товарищество "Яблонька": 48, 53, 63, 64, 76, 97, 99, 116, 119, 144, 145, 147;</w:t>
      </w:r>
    </w:p>
    <w:bookmarkEnd w:id="362"/>
    <w:bookmarkStart w:name="z389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Лесополоска, потребительский кооператив садоводческое товарищество "Яблонька": 5, 6, 42, 147;</w:t>
      </w:r>
    </w:p>
    <w:bookmarkEnd w:id="363"/>
    <w:bookmarkStart w:name="z390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Липовая, потребительский кооператив садоводческое товарищество "Южный": 2, 2А, 4, 7;</w:t>
      </w:r>
    </w:p>
    <w:bookmarkEnd w:id="364"/>
    <w:bookmarkStart w:name="z391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Маковая, потребительский кооператив садоводческое товарищество "Яблонька": 10, 11, 17, 18, 21, 52, 56;</w:t>
      </w:r>
    </w:p>
    <w:bookmarkEnd w:id="365"/>
    <w:bookmarkStart w:name="z392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Малиновая, потребительский кооператив садоводческое товарищество "Южный": 15;</w:t>
      </w:r>
    </w:p>
    <w:bookmarkEnd w:id="366"/>
    <w:bookmarkStart w:name="z393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Нарциссовая, потребительский кооператив садоводческое товарищество "Яблонька": 3, 4, 26, 30, 44, 53, 62;</w:t>
      </w:r>
    </w:p>
    <w:bookmarkEnd w:id="367"/>
    <w:bookmarkStart w:name="z394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Насыпная, потребительский кооператив садоводческое товарищество "Яблонька": 2, 9;</w:t>
      </w:r>
    </w:p>
    <w:bookmarkEnd w:id="368"/>
    <w:bookmarkStart w:name="z395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Облепиховая, потребительский кооператив садоводческое товарищество "Яблонька": 4, 6, 11, 19, 31, 50, 62, 83, 85, 90, 91, 93, 99, 102, 114, 115, 117, 125, 128, 129, 130, 139, 152, 156, 163, 174, 191, 196;</w:t>
      </w:r>
    </w:p>
    <w:bookmarkEnd w:id="369"/>
    <w:bookmarkStart w:name="z396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Ольховая, потребительский кооператив садоводческое товарищество "Яблонька": 5;</w:t>
      </w:r>
    </w:p>
    <w:bookmarkEnd w:id="370"/>
    <w:bookmarkStart w:name="z397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Ягодный, потребительский кооператив садоводческое товарищество "Яблонька": 2;</w:t>
      </w:r>
    </w:p>
    <w:bookmarkEnd w:id="371"/>
    <w:bookmarkStart w:name="z398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Песчаная, потребительский кооператив садоводческое товарищество "Яблонька": 391, 392;</w:t>
      </w:r>
    </w:p>
    <w:bookmarkEnd w:id="372"/>
    <w:bookmarkStart w:name="z399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Портовая, потребительский кооператив садоводческое товарищество "Яблонька": 9;</w:t>
      </w:r>
    </w:p>
    <w:bookmarkEnd w:id="373"/>
    <w:bookmarkStart w:name="z400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Пчелиная, потребительский кооператив садоводческое товарищество "Яблонька": 4;</w:t>
      </w:r>
    </w:p>
    <w:bookmarkEnd w:id="374"/>
    <w:bookmarkStart w:name="z401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Ромашковая, потребительский кооператив садоводческое товарищество "Южный": 7, 10, 12, 17, 19;</w:t>
      </w:r>
    </w:p>
    <w:bookmarkEnd w:id="375"/>
    <w:bookmarkStart w:name="z402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Рябиновая, потребительский кооператив садоводческое товарищество "Южный": 97;</w:t>
      </w:r>
    </w:p>
    <w:bookmarkEnd w:id="376"/>
    <w:bookmarkStart w:name="z403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Семипалатинская, потребительский кооператив садоводческое товарищество "Южный": 19, 28, 31, 34, 50, 51, 55, 64;</w:t>
      </w:r>
    </w:p>
    <w:bookmarkEnd w:id="377"/>
    <w:bookmarkStart w:name="z404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Семипалатинская, потребительский кооператив садоводческое товарищество "Яблонька": 3, 4, 6, 16, 18А, 20А, 26, 26/1, 27А, 32, 34, 35, 40, 55, 58, 61, 67, 68, 69, 71;</w:t>
      </w:r>
    </w:p>
    <w:bookmarkEnd w:id="378"/>
    <w:bookmarkStart w:name="z405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Семипалатинская А, потребительский кооператив садоводческое товарищество "Яблонька": 26;</w:t>
      </w:r>
    </w:p>
    <w:bookmarkEnd w:id="379"/>
    <w:bookmarkStart w:name="z406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Сиреневая, потребительский кооператив садоводческое товарищество "Южный": 86;</w:t>
      </w:r>
    </w:p>
    <w:bookmarkEnd w:id="380"/>
    <w:bookmarkStart w:name="z407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Сиреневая, потребительский кооператив садоводческое товарищество "Яблонька": 24;</w:t>
      </w:r>
    </w:p>
    <w:bookmarkEnd w:id="381"/>
    <w:bookmarkStart w:name="z408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Смородиновая, потребительский кооператив садоводческое товарищество "Южный": 20;</w:t>
      </w:r>
    </w:p>
    <w:bookmarkEnd w:id="382"/>
    <w:bookmarkStart w:name="z409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Смородиновая, потребительский кооператив садоводческое товарищество "Яблонька": 13, 40, 60, 64, 75А, 78, 80, 86, 88, 96, 98, 100, 102, 115, 135, 138, 163, 170, 181, 184, 190, 191, 194, 197, 198, 210;</w:t>
      </w:r>
    </w:p>
    <w:bookmarkEnd w:id="383"/>
    <w:bookmarkStart w:name="z410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Солнечная, потребительский кооператив садоводческое товарищество "Яблонька": 58;</w:t>
      </w:r>
    </w:p>
    <w:bookmarkEnd w:id="384"/>
    <w:bookmarkStart w:name="z411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Урожайная, потребительский кооператив садоводческое товарищество "Яблонька": 460;</w:t>
      </w:r>
    </w:p>
    <w:bookmarkEnd w:id="385"/>
    <w:bookmarkStart w:name="z412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Усолка, потребительский кооператив садоводческое товарищество "Яблонька": 1, 2, 2А, 3А, 5, 11, 28А, 36, 42, 54, 71, 81, 86, 89, 139, 146, 146А, 149А, 153, 153А, 172, 188, 195, 208, 210А, 228, 268, 300, 308, 354, 424, 467, 495, 531, 537;</w:t>
      </w:r>
    </w:p>
    <w:bookmarkEnd w:id="386"/>
    <w:bookmarkStart w:name="z413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Фиалковая, потребительский кооператив садоводческое товарищество "Яблонька": 13, 30, 70, 73, 84, 85, 89, 91, 101, 121, 126;</w:t>
      </w:r>
    </w:p>
    <w:bookmarkEnd w:id="387"/>
    <w:bookmarkStart w:name="z414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Флоксовая, потребительский кооператив садоводческое товарищество "Яблонька": 7/1, 11, 27;</w:t>
      </w:r>
    </w:p>
    <w:bookmarkEnd w:id="388"/>
    <w:bookmarkStart w:name="z415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Шафранная, потребительский кооператив садоводческое товарищество "Южный": 11, 12;</w:t>
      </w:r>
    </w:p>
    <w:bookmarkEnd w:id="389"/>
    <w:bookmarkStart w:name="z416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Шафранная, потребительский кооператив садоводческое товарищество "Яблонька": 38, 39А, 44, 45;</w:t>
      </w:r>
    </w:p>
    <w:bookmarkEnd w:id="390"/>
    <w:bookmarkStart w:name="z417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Шиповниковая, потребительский кооператив садоводческое товарищество "Яблонька": 38;</w:t>
      </w:r>
    </w:p>
    <w:bookmarkEnd w:id="391"/>
    <w:bookmarkStart w:name="z418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Юбилейная, потребительский кооператив садоводческое товарищество "Южный": 1, 2, 3, 4, 5, 7, 8, 10, 11, 12, 12А, 13, 14, 15, 16, 17, 20, 23;</w:t>
      </w:r>
    </w:p>
    <w:bookmarkEnd w:id="392"/>
    <w:bookmarkStart w:name="z419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Южная, потребительский кооператив садоводческое товарищество "Южный": 27, 42;</w:t>
      </w:r>
    </w:p>
    <w:bookmarkEnd w:id="393"/>
    <w:bookmarkStart w:name="z420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Ягодная, потребительский кооператив садоводческое товарищество "Яблонька": 5, 20, 57, 76.";</w:t>
      </w:r>
    </w:p>
    <w:bookmarkEnd w:id="3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112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22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112</w:t>
      </w:r>
    </w:p>
    <w:bookmarkEnd w:id="395"/>
    <w:bookmarkStart w:name="z423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микрорайон Железнодорожников улица Кленовая строение 77/1, государственное коммунальное казенное предприятие "Дворец культуры имени Естая" отдела культуры и развития языков города Павлодара, акимата города Павлодара</w:t>
      </w:r>
    </w:p>
    <w:bookmarkEnd w:id="396"/>
    <w:bookmarkStart w:name="z424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Алмалы: 1/1, 1/2, 1/4, 2, 2/1, 2/75, 3/2, 8, 11, 11/1, 12, 13, 14, 16, 17/2, 17/3, 18, 19, 21, 23, 25, 25/1, 28, 29, 29/1, 30, 33, 33/1, 34, 35, 36, 36/1, 40/1, 47, 48, 50, 50/1, 50/2, 52, 58, 62, 64, 74, 86, 86/1, 90;</w:t>
      </w:r>
    </w:p>
    <w:bookmarkEnd w:id="397"/>
    <w:bookmarkStart w:name="z425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садоводческое товарищество "Восточный": 29, 42;</w:t>
      </w:r>
    </w:p>
    <w:bookmarkEnd w:id="398"/>
    <w:bookmarkStart w:name="z426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садоводческое товарищество "Надежда": 28;</w:t>
      </w:r>
    </w:p>
    <w:bookmarkEnd w:id="399"/>
    <w:bookmarkStart w:name="z427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садоводческое товарищество "Северный": 32;</w:t>
      </w:r>
    </w:p>
    <w:bookmarkEnd w:id="400"/>
    <w:bookmarkStart w:name="z428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Виноградная, потребительский кооператив садоводческое товарищество "Надежда": 34;</w:t>
      </w:r>
    </w:p>
    <w:bookmarkEnd w:id="401"/>
    <w:bookmarkStart w:name="z429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Вишневая, потребительский кооператив садоводческое товарищество "Восточный": 5;</w:t>
      </w:r>
    </w:p>
    <w:bookmarkEnd w:id="402"/>
    <w:bookmarkStart w:name="z430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Гулзар: 14, 161, 164, 287, 289, 292, 349;</w:t>
      </w:r>
    </w:p>
    <w:bookmarkEnd w:id="403"/>
    <w:bookmarkStart w:name="z431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Жангакова: 2, 7, 8, 8/1, 8/2, 9, 10, 10/1, 11, 12, 12/1, 13, 13/1, 14;</w:t>
      </w:r>
    </w:p>
    <w:bookmarkEnd w:id="404"/>
    <w:bookmarkStart w:name="z432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Земляничная, потребительский кооператив садоводческое товарищество "Северный": 19;</w:t>
      </w:r>
    </w:p>
    <w:bookmarkEnd w:id="405"/>
    <w:bookmarkStart w:name="z433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Кленовая: 31, 33, 37, 39, 41, 43, 46/1, 48, 50, 52, 54, 56, 58, 60, 63, 64, 64/2, 66, 68, 73, 74, 77, 77/1, 78, 81/1, 82, 83, 84, 85, 88, 90, 92, 94, 96, 98, 100, 101, 102, 104, 106, 108, 110, 111А, 111Б, 112, 113, 114, 116, 118, 120, 122, 124, 126, 126/1, 133, 143, 145, 149, 153, 155, 157, 161, 163, 165;</w:t>
      </w:r>
    </w:p>
    <w:bookmarkEnd w:id="406"/>
    <w:bookmarkStart w:name="z434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Кленовая, потребительский кооператив садоводческое товарищество "Восточный": 3, 41, 49, 60, 66, 69, 73, 74, 78;</w:t>
      </w:r>
    </w:p>
    <w:bookmarkEnd w:id="407"/>
    <w:bookmarkStart w:name="z435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Кленовая, потребительский кооператив садоводческое товарищество "Надежда": 46;</w:t>
      </w:r>
    </w:p>
    <w:bookmarkEnd w:id="408"/>
    <w:bookmarkStart w:name="z436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Малиновая, потребительский кооператив садоводческое товарищество "Восточный": 40, 80;</w:t>
      </w:r>
    </w:p>
    <w:bookmarkEnd w:id="409"/>
    <w:bookmarkStart w:name="z437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Аққайнар: 7;</w:t>
      </w:r>
    </w:p>
    <w:bookmarkEnd w:id="410"/>
    <w:bookmarkStart w:name="z438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Детский: 1, 3;</w:t>
      </w:r>
    </w:p>
    <w:bookmarkEnd w:id="411"/>
    <w:bookmarkStart w:name="z439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Спортивный: 8, 15;</w:t>
      </w:r>
    </w:p>
    <w:bookmarkEnd w:id="412"/>
    <w:bookmarkStart w:name="z440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Пионовая, потребительский кооператив садоводческое товарищество "Северный": 59;</w:t>
      </w:r>
    </w:p>
    <w:bookmarkEnd w:id="413"/>
    <w:bookmarkStart w:name="z441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Сливовая, потребительский кооператив садоводческое товарищество "Восточный": 22, 24;</w:t>
      </w:r>
    </w:p>
    <w:bookmarkEnd w:id="414"/>
    <w:bookmarkStart w:name="z442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улица Сливовая, потребительский кооператив садоводческое товарищество "Надежда": 33, 70;</w:t>
      </w:r>
    </w:p>
    <w:bookmarkEnd w:id="415"/>
    <w:bookmarkStart w:name="z443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Смородиновая, потребительский кооператив садоводческое товарищество "Северный": 4, 77;</w:t>
      </w:r>
    </w:p>
    <w:bookmarkEnd w:id="416"/>
    <w:bookmarkStart w:name="z444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Сосновая, потребительский кооператив садоводческое товарищество "Надежда": 6;</w:t>
      </w:r>
    </w:p>
    <w:bookmarkEnd w:id="417"/>
    <w:bookmarkStart w:name="z445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Сосновая, потребительский кооператив садоводческое товарищество "Северный": 31;</w:t>
      </w:r>
    </w:p>
    <w:bookmarkEnd w:id="418"/>
    <w:bookmarkStart w:name="z446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Степная: 1, 1А, 2, 9, 10, 12, 13, 15/1, 17, 17А, 19, 20, 23, 24, 26, 29, 31, 34, 37, 39, 39/1, 41, 42, 44, 45, 46, 49, 50, 51, 52, 53, 54, 57, 58, 59, 60, 62, 64, 66, 70, 72, 73, 73/1, 75, 76, 80, 81, 85, 91, 92, 94, 95, 96, 97, 98, 98/1, 100, 102, 108, 110;</w:t>
      </w:r>
    </w:p>
    <w:bookmarkEnd w:id="419"/>
    <w:bookmarkStart w:name="z447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Танкурай: 2, 4, 6/1, 7, 9, 10, 11;</w:t>
      </w:r>
    </w:p>
    <w:bookmarkEnd w:id="420"/>
    <w:bookmarkStart w:name="z448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Центральная: 1, 10, 18, 19, 20/1, 21/1, 34, 36, 39, 41, 43, 45, 47, 48А, 49, 50, 51, 53, 54, 55, 56, 57, 59, 61, 62, 63, 64, 65, 67, 68, 69, 70, 71, 72, 73, 74, 75, 76, 77, 78, 80, 91;</w:t>
      </w:r>
    </w:p>
    <w:bookmarkEnd w:id="421"/>
    <w:bookmarkStart w:name="z449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Черешневая, потребительский кооператив садоводческое товарищество "Северный": 18;</w:t>
      </w:r>
    </w:p>
    <w:bookmarkEnd w:id="422"/>
    <w:bookmarkStart w:name="z450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Яблоневая, потребительский кооператив садоводческое товарищество "Березка": 21;</w:t>
      </w:r>
    </w:p>
    <w:bookmarkEnd w:id="423"/>
    <w:bookmarkStart w:name="z451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Яблоневая, потребительский кооператив садоводческое товарищество "Надежда": 3, 49;</w:t>
      </w:r>
    </w:p>
    <w:bookmarkEnd w:id="424"/>
    <w:bookmarkStart w:name="z452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Яблоневая, потребительский кооператив садоводческое товарищество "Северный": 28, 72.";</w:t>
      </w:r>
    </w:p>
    <w:bookmarkEnd w:id="4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128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54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128</w:t>
      </w:r>
    </w:p>
    <w:bookmarkEnd w:id="426"/>
    <w:bookmarkStart w:name="z455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Баян батыр строение 27, коммунальное государственное учреждение "Средняя общеобразовательная школа № 30 города Павлодара" отдела образования города Павлодара, управления образования Павлодарской области</w:t>
      </w:r>
    </w:p>
    <w:bookmarkEnd w:id="427"/>
    <w:bookmarkStart w:name="z456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3, потребительский кооператив садоводческое товарищество "Нефтяник": 21;</w:t>
      </w:r>
    </w:p>
    <w:bookmarkEnd w:id="428"/>
    <w:bookmarkStart w:name="z457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4, потребительский кооператив садоводческое товарищество "Нефтяник": 30;</w:t>
      </w:r>
    </w:p>
    <w:bookmarkEnd w:id="429"/>
    <w:bookmarkStart w:name="z458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7, потребительский кооператив садоводческое товарищество "Нефтяник": 6;</w:t>
      </w:r>
    </w:p>
    <w:bookmarkEnd w:id="430"/>
    <w:bookmarkStart w:name="z459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9, потребительский кооператив садоводческое товарищество "Нефтяник": 64;</w:t>
      </w:r>
    </w:p>
    <w:bookmarkEnd w:id="431"/>
    <w:bookmarkStart w:name="z460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10, потребительский кооператив садоводческое товарищество "Нефтяник": 5, 30, 38;</w:t>
      </w:r>
    </w:p>
    <w:bookmarkEnd w:id="432"/>
    <w:bookmarkStart w:name="z461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улица 13, потребительский кооператив садоводческое товарищество "Нефтяник": 23;</w:t>
      </w:r>
    </w:p>
    <w:bookmarkEnd w:id="433"/>
    <w:bookmarkStart w:name="z462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Ақбеттау: 1, 1А, 2, 3, 3/1, 3/1А, 3/2, 3А, 4, 5, 5А, 6, 7, 7/1, 7/2, 8, 9, 9/1, 10, 10А, 11, 12, 12А, 13, 14, 15, 16, 17, 18, 19, 20;</w:t>
      </w:r>
    </w:p>
    <w:bookmarkEnd w:id="434"/>
    <w:bookmarkStart w:name="z463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Ақжол: 3, 4, 5, 6, 7, 8, 9, 10, 11, 12, 13, 14, 15, 16, 17, 18, 19, 20;</w:t>
      </w:r>
    </w:p>
    <w:bookmarkEnd w:id="435"/>
    <w:bookmarkStart w:name="z464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Актогайская: 1, 2, 11, 15, 17, 19, 20, 21, 22, 23, 24, 25, 26, 27, 28, 29, 30, 31, 33, 35, 36, 37, 39, 41, 43, 45, 46, 48, 48/1, 51;</w:t>
      </w:r>
    </w:p>
    <w:bookmarkEnd w:id="436"/>
    <w:bookmarkStart w:name="z465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Актогайская, потребительский кооператив садоводческое товарищество "Рыбник": 28, 50, 51;</w:t>
      </w:r>
    </w:p>
    <w:bookmarkEnd w:id="437"/>
    <w:bookmarkStart w:name="z466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Алмазная: 1/1, 2/1, 3, 4, 5, 6, 7, 8, 9, 10, 11, 12, 13, 14, 15, 16, 17, 18, 19, 20;</w:t>
      </w:r>
    </w:p>
    <w:bookmarkEnd w:id="438"/>
    <w:bookmarkStart w:name="z467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Алмы: 3, 5, 8, 13, 13/1, 22, 29;</w:t>
      </w:r>
    </w:p>
    <w:bookmarkEnd w:id="439"/>
    <w:bookmarkStart w:name="z468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Ауэзова: 3, 4, 5, 6, 7, 8, 9, 10, 11, 12, 13, 14, 15, 16, 17, 18, 19, 20;</w:t>
      </w:r>
    </w:p>
    <w:bookmarkEnd w:id="440"/>
    <w:bookmarkStart w:name="z469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Ахметова: 1, 1А, 1Б, 1В, 1Г, 3, 5, 22, 24;</w:t>
      </w:r>
    </w:p>
    <w:bookmarkEnd w:id="441"/>
    <w:bookmarkStart w:name="z470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Байжанова: 1, 2, 3, 4, 5, 6, 7, 8, 9, 10, 11, 12, 13, 14, 15, 16, 17, 18, 19, 20, 21, 22, 23, 24, 25, 26, 27, 28, 29, 30;</w:t>
      </w:r>
    </w:p>
    <w:bookmarkEnd w:id="442"/>
    <w:bookmarkStart w:name="z471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Баян батыр: 67, 69, 71, 73, 75, 77, 79, 83, 85, 87, 89, 91, 93, 95, 97, 99, 101, 103, 107, 109, 115, 117, 119, 121, 123, 125;</w:t>
      </w:r>
    </w:p>
    <w:bookmarkEnd w:id="443"/>
    <w:bookmarkStart w:name="z472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Береговая, потребительский кооператив садоводческое товарищество "Иртыш": 1, 2, 4, 4А, 8, 34;</w:t>
      </w:r>
    </w:p>
    <w:bookmarkEnd w:id="444"/>
    <w:bookmarkStart w:name="z473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садоводческое товарищество "Иртыш": 1, 5, 9, 11, 15, 16, 17, 18, 19, 22, 25, 26, 28, 29, 33, 34, 36, 38, 223/9;</w:t>
      </w:r>
    </w:p>
    <w:bookmarkEnd w:id="445"/>
    <w:bookmarkStart w:name="z474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Ваккера: 1/2, 2, 2А, 3, 4, 5, 6, 7, 8, 9, 10, 11, 12, 13, 14, 15, 16, 16/1, 17, 18, 19, 20, 21, 22, 23, 24;</w:t>
      </w:r>
    </w:p>
    <w:bookmarkEnd w:id="446"/>
    <w:bookmarkStart w:name="z475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Виноградная, потребительский кооператив садоводческое товарищество "Иртыш": 1, 2, 7, 8, 9, 10, 13, 14, 19, 20, 21, 26, 28, 38;</w:t>
      </w:r>
    </w:p>
    <w:bookmarkEnd w:id="447"/>
    <w:bookmarkStart w:name="z476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Вишневая: 1, 2, 3, 4, 5, 6, 7, 8, 9, 10, 11, 12, 13, 14, 15, 16, 17, 18, 19, 20, 21, 22, 23, 24, 25, 26, 27, 28, 29, 30, 31, 32, 33, 34, 36, 37, 38, 39, 40, 41, 42, 43, 43А;</w:t>
      </w:r>
    </w:p>
    <w:bookmarkEnd w:id="448"/>
    <w:bookmarkStart w:name="z477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Вишневая, потребительский кооператив садоводческое товарищество "Иртыш": 1, 4, 6, 7, 12, 26, 30, 32, 34, 35, 36, 39, 43, 43А, 45, 47;</w:t>
      </w:r>
    </w:p>
    <w:bookmarkEnd w:id="449"/>
    <w:bookmarkStart w:name="z478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Гайдара: 3, 4, 5, 6, 7, 8, 9, 10, 11, 12, 13, 14, 15, 16, 17, 18, 19;</w:t>
      </w:r>
    </w:p>
    <w:bookmarkEnd w:id="450"/>
    <w:bookmarkStart w:name="z479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Грушевая: 40;</w:t>
      </w:r>
    </w:p>
    <w:bookmarkEnd w:id="451"/>
    <w:bookmarkStart w:name="z480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Грушевая, потребительский кооператив садоводческое товарищество "Иртыш": 3, 7, 15, 16, 18, 19, 21, 22, 30, 31, 33, 40, 41, 42;</w:t>
      </w:r>
    </w:p>
    <w:bookmarkEnd w:id="452"/>
    <w:bookmarkStart w:name="z481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Дорожная, потребительский кооператив садоводческое товарищество "Рыбник": 5, 9, 11, 21;</w:t>
      </w:r>
    </w:p>
    <w:bookmarkEnd w:id="453"/>
    <w:bookmarkStart w:name="z482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Еловая, потребительский кооператив садоводческое товарищество "Иртыш": 1, 2, 5, 9, 13, 14, 16, 22, 23, 24, 25, 26, 27, 32, 33, 37, 38, 39, 40, 42, 46;</w:t>
      </w:r>
    </w:p>
    <w:bookmarkEnd w:id="454"/>
    <w:bookmarkStart w:name="z483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Ермакова: 1, 1/1, 1/2, 1/3, 1/7, 1/10, 1/11, 1/12, 2, 2/1, 2/2, 3, 3/2, 3/7, 3/10, 3/12, 4, 4/3, 5, 5/1, 6, 7, 8, 10/1, 10/4, 12, 14/1, 15, 16, 16/1, 17, 18, 20, 20/1, 21, 21/1, 22, 24, 33/2, 33/3, 33/4, 33/5, 33/6, 33/7, 33/8, 33/9, 34, 36, 38, 41, 41/2, 43, 52, 52/1, 53, 53/1, 54, 54А, 58А, 62;</w:t>
      </w:r>
    </w:p>
    <w:bookmarkEnd w:id="455"/>
    <w:bookmarkStart w:name="z484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Жасыбая: 1, 2, 2А, 3, 4, 4А, 5, 6, 6А, 8, 9, 10, 10А, 12, 14, 14А, 15, 15А, 15Б, 16, 17, 18, 20, 22, 24, 26, 28, 34, 36;</w:t>
      </w:r>
    </w:p>
    <w:bookmarkEnd w:id="456"/>
    <w:bookmarkStart w:name="z485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Жылкыбаева: 1, 1/1, 1А, 2, 2А, 3, 4, 5, 6, 6/1, 6А, 8, 8/1, 8/2, 8А, 8Б, 10, 10А, 11А, 12, 13, 13А, 14, 14/1, 14/2, 14А, 14Б, 14В, 15, 15А, 16, 31А, 36;</w:t>
      </w:r>
    </w:p>
    <w:bookmarkEnd w:id="457"/>
    <w:bookmarkStart w:name="z486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Зеленая: 1, 2, 3, 4, 5, 6, 7, 8, 9, 10, 11, 12, 13, 14, 15, 16, 20, 23;</w:t>
      </w:r>
    </w:p>
    <w:bookmarkEnd w:id="458"/>
    <w:bookmarkStart w:name="z487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Земляничная, потребительский кооператив садоводческое товарищество "Здоровье": 20;</w:t>
      </w:r>
    </w:p>
    <w:bookmarkEnd w:id="459"/>
    <w:bookmarkStart w:name="z488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Земляничная, потребительский кооператив садоводческое товарищество "Иртыш": 2, 6, 8, 10, 12, 18, 21, 28, 29, 33, 34, 35, 36, 37, 39, 40, 42;</w:t>
      </w:r>
    </w:p>
    <w:bookmarkEnd w:id="460"/>
    <w:bookmarkStart w:name="z489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Иртышская, потребительский кооператив садоводческое товарищество "Рыбник": 2, 5, 7, 11, 11/1, 19;</w:t>
      </w:r>
    </w:p>
    <w:bookmarkEnd w:id="461"/>
    <w:bookmarkStart w:name="z490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Казыбека: 1, 2, 3, 4, 5, 6, 7, 8, 9, 10, 11, 12, 12/1, 13, 13/1, 14, 15, 15/1;</w:t>
      </w:r>
    </w:p>
    <w:bookmarkEnd w:id="462"/>
    <w:bookmarkStart w:name="z491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Каштановая, потребительский кооператив садоводческое товарищество "Иртыш": 1, 6, 7, 10, 11, 12, 13, 20, 21, 23, 26, 27, 28, 29А;</w:t>
      </w:r>
    </w:p>
    <w:bookmarkEnd w:id="463"/>
    <w:bookmarkStart w:name="z492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Кедровая: 14, 40;</w:t>
      </w:r>
    </w:p>
    <w:bookmarkEnd w:id="464"/>
    <w:bookmarkStart w:name="z493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Кедровая, потребительский кооператив садоводческое товарищество "Иртыш": 1, 2, 3, 4, 5, 6, 7, 9, 11, 12, 15, 16, 18, 19, 20, 21, 22, 24, 26, 29, 32, 37, 38;</w:t>
      </w:r>
    </w:p>
    <w:bookmarkEnd w:id="465"/>
    <w:bookmarkStart w:name="z494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Кирпичная: 27;</w:t>
      </w:r>
    </w:p>
    <w:bookmarkEnd w:id="466"/>
    <w:bookmarkStart w:name="z495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Кленовая, потребительский кооператив садоводческое товарищество "Иртыш": 1, 2, 3, 6, 8, 9, 10, 11, 12, 15, 17, 20, 23, 29, 31, 33, 34, 35;</w:t>
      </w:r>
    </w:p>
    <w:bookmarkEnd w:id="467"/>
    <w:bookmarkStart w:name="z496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Клубничная, потребительский кооператив садоводческое товарищество "Иртыш": 1, 5, 11, 14, 19, 20, 24, 25, 26, 28, 32, 37, 38, 39, 40;</w:t>
      </w:r>
    </w:p>
    <w:bookmarkEnd w:id="468"/>
    <w:bookmarkStart w:name="z497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Костылецкого: 1, 1/1, 2, 3, 3/1, 4, 5, 6, 7, 8, 9, 10, 11, 12, 13, 14, 14/2, 15, 16, 16/2, 17, 17/1, 18, 19, 19/2, 20, 20/2, 21, 21/2, 22, 23, 24, 25, 26, 27, 28, 29, 30, 31, 32, 33, 34, 35, 36, 37, 38, 39, 40, 41, 42, 43, 44, 45, 46, 47, 48, 49, 50, 51, 52, 53, 54, 55, 56, 57, 58, 59, 60;</w:t>
      </w:r>
    </w:p>
    <w:bookmarkEnd w:id="469"/>
    <w:bookmarkStart w:name="z498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Лесоперевалочная: 5;</w:t>
      </w:r>
    </w:p>
    <w:bookmarkEnd w:id="470"/>
    <w:bookmarkStart w:name="z499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Лесопосадочная: 1, 3, 5, 7, 7/3;</w:t>
      </w:r>
    </w:p>
    <w:bookmarkEnd w:id="471"/>
    <w:bookmarkStart w:name="z500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Лимонная: 1, 2, 2А, 4, 5, 6, 7, 8, 9, 10, 12, 15, 18;</w:t>
      </w:r>
    </w:p>
    <w:bookmarkEnd w:id="472"/>
    <w:bookmarkStart w:name="z501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Лимонная, потребительский кооператив садоводческое товарищество "Иртыш": 1, 2А, 3, 6, 9, 10, 11, 14, 15, 18, 23, 24, 26, 33;</w:t>
      </w:r>
    </w:p>
    <w:bookmarkEnd w:id="473"/>
    <w:bookmarkStart w:name="z502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Малахова: 1, 3, 4, 5, 6, 7, 8, 9, 10, 10А, 11, 12, 12/1, 12/2, 13, 14, 15, 15/2, 16, 17, 17/1, 18, 18/1, 19, 20, 21, 22, 23, 24, 25, 26, 27, 28, 29, 30, 31, 32, 33, 34, 35, 36, 37, 38, 39, 40, 41, 42, 43, 44, 45, 46, 47, 48, 48/1, 49, 50, 51, 52, 53;</w:t>
      </w:r>
    </w:p>
    <w:bookmarkEnd w:id="474"/>
    <w:bookmarkStart w:name="z503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Малиновая, потребительский кооператив садоводческое товарищество "Иртыш": 2, 3, 8, 10, 12, 15, 16, 22, 23, 28, 33, 34;</w:t>
      </w:r>
    </w:p>
    <w:bookmarkEnd w:id="475"/>
    <w:bookmarkStart w:name="z504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Мичурина, потребительский кооператив садоводческое товарищество "Иртыш": 3/1, 15, 16, 17, 19, 20, 21, 27, 35, 40, 54А, 55, 77, 81, 90, 93, 95, 107/1, 116, 117, 119, 120, 128, 130, 147, 155, 157, 161, 164, 165, 166, 174, 175, 179, 180, 189, 200, 202;</w:t>
      </w:r>
    </w:p>
    <w:bookmarkEnd w:id="476"/>
    <w:bookmarkStart w:name="z505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Мостовая: 2, 3/1, 5, 18;</w:t>
      </w:r>
    </w:p>
    <w:bookmarkEnd w:id="477"/>
    <w:bookmarkStart w:name="z506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Новоселов: 3, 4, 5, 6, 7, 8, 9, 10, 11, 12, 13, 14, 15, 16, 17, 18, 19, 19/1, 20, 22;</w:t>
      </w:r>
    </w:p>
    <w:bookmarkEnd w:id="478"/>
    <w:bookmarkStart w:name="z507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Облепиховая, потребительский кооператив садоводческое товарищество "Иртыш": 1, 2, 3, 4, 6, 12, 13, 14, 15, 17, 18, 20, 22, 25, 35, 36, 40, 42, 44, 45;</w:t>
      </w:r>
    </w:p>
    <w:bookmarkEnd w:id="479"/>
    <w:bookmarkStart w:name="z508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Линейный: 1, 2, 3, 4, 5, 6, 7, 8, 9, 10, 11, 12, 13, 14, 15, 26;</w:t>
      </w:r>
    </w:p>
    <w:bookmarkEnd w:id="480"/>
    <w:bookmarkStart w:name="z509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Литейный: 1, 2, 3, 4, 5, 6, 7, 8, 9;</w:t>
      </w:r>
    </w:p>
    <w:bookmarkEnd w:id="481"/>
    <w:bookmarkStart w:name="z510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Мостовой: 1, 2, 5, 5/1, 7, 14, 22;</w:t>
      </w:r>
    </w:p>
    <w:bookmarkEnd w:id="482"/>
    <w:bookmarkStart w:name="z511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Моторный: 1, 2, 3, 4, 5, 6, 7, 8;</w:t>
      </w:r>
    </w:p>
    <w:bookmarkEnd w:id="483"/>
    <w:bookmarkStart w:name="z512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Рабочий: 1, 1Б, 2, 2А;</w:t>
      </w:r>
    </w:p>
    <w:bookmarkEnd w:id="484"/>
    <w:bookmarkStart w:name="z513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Советский: 5, 6, 7, 8;</w:t>
      </w:r>
    </w:p>
    <w:bookmarkEnd w:id="485"/>
    <w:bookmarkStart w:name="z514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Строителей: 1, 2, 3, 4, 5, 6, 7, 8, 9, 10, 11, 12, 12А, 13, 14, 15, 16, 20, 22, 24;</w:t>
      </w:r>
    </w:p>
    <w:bookmarkEnd w:id="486"/>
    <w:bookmarkStart w:name="z515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Тупиковый: 1, 1/1, 3, 4, 5, 6, 7, 8;</w:t>
      </w:r>
    </w:p>
    <w:bookmarkEnd w:id="487"/>
    <w:bookmarkStart w:name="z516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Перевалочная: 1, 1/1, 2, 3, 4, 7, 7/2, 7А, 9;</w:t>
      </w:r>
    </w:p>
    <w:bookmarkEnd w:id="488"/>
    <w:bookmarkStart w:name="z517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Потапова: 1, 2, 3, 4, 5, 6, 7, 8, 9, 10, 11, 12, 13, 14, 15, 16, 17, 18, 19, 20, 21, 21/1, 22, 23, 24, 24/1, 25, 26, 27, 28, 29, 30, 31, 32, 33, 34, 35, 36, 37, 38, 38/1, 39, 40, 40/1, 41, 42, 42/1, 43, 44, 44/1, 44/2, 45, 46, 47, 48, 48/1, 49, 50, 50/1, 51, 52, 53, 54, 54/1, 55, 56, 57, 58, 59, 60;</w:t>
      </w:r>
    </w:p>
    <w:bookmarkEnd w:id="489"/>
    <w:bookmarkStart w:name="z518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Ракетная: 5, 6, 7, 8/3, 11, 11/3, 13, 15, 15/1, 15/2, 27, 42, 42/1, 42/2, 86, 88, 96, 98, 100, 102, 108, 114, 116, 126, 130;</w:t>
      </w:r>
    </w:p>
    <w:bookmarkEnd w:id="490"/>
    <w:bookmarkStart w:name="z519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Рыбная: 10, 12, 13, 14, 16;</w:t>
      </w:r>
    </w:p>
    <w:bookmarkEnd w:id="491"/>
    <w:bookmarkStart w:name="z520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Рябиновая, потребительский кооператив садоводческое товарищество "Иртыш": 1, 3, 8, 9, 10, 11, 12, 13, 14, 15, 18, 19, 20, 23, 24, 25;</w:t>
      </w:r>
    </w:p>
    <w:bookmarkEnd w:id="492"/>
    <w:bookmarkStart w:name="z521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Салматова: 1;</w:t>
      </w:r>
    </w:p>
    <w:bookmarkEnd w:id="493"/>
    <w:bookmarkStart w:name="z522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Северная, потребительский кооператив садоводческое товарищество "Иртыш": 1, 2, 3, 5, 7, 8, 10, 11, 15, 16, 17, 19, 24, 27, 31, 32, 33, 35, 42, 43, 44, 45, 47, 48, 49;</w:t>
      </w:r>
    </w:p>
    <w:bookmarkEnd w:id="494"/>
    <w:bookmarkStart w:name="z523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Сливовая, потребительский кооператив садоводческое товарищество "Иртыш": 7, 7/1, 8, 10, 14, 19, 20, 24, 27, 30, 32, 33, 34, 35, 43;</w:t>
      </w:r>
    </w:p>
    <w:bookmarkEnd w:id="495"/>
    <w:bookmarkStart w:name="z524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Сорокина: 1, 2/1, 3, 4, 5, 6, 7, 8, 9, 10, 11, 12, 13, 14, 15, 16, 17, 18, 19, 20, 21, 22, 23, 24;</w:t>
      </w:r>
    </w:p>
    <w:bookmarkEnd w:id="496"/>
    <w:bookmarkStart w:name="z525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Сосновая, потребительский кооператив садоводческое товарищество "Иртыш": 2, 6, 10, 15, 16, 24, 25, 34, 36, 40, 41, 42, 43, 44, 46;</w:t>
      </w:r>
    </w:p>
    <w:bookmarkEnd w:id="497"/>
    <w:bookmarkStart w:name="z526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Степная: 1, 1/1, 1/2, 1А, 2, 3, 4, 5, 6, 7, 9, 10, 10/2, 11, 12, 12/1, 13, 14, 15/1, 17А, 18, 19, 24, 31, 46, 50, 54, 74, 91, 97, 98, 100;</w:t>
      </w:r>
    </w:p>
    <w:bookmarkEnd w:id="498"/>
    <w:bookmarkStart w:name="z527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Степная, потребительский кооператив садоводческое товарищество "Иртыш": 13;</w:t>
      </w:r>
    </w:p>
    <w:bookmarkEnd w:id="499"/>
    <w:bookmarkStart w:name="z528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Строительная: 1, 8, 12;</w:t>
      </w:r>
    </w:p>
    <w:bookmarkEnd w:id="500"/>
    <w:bookmarkStart w:name="z529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Сурова: 1, 3, 4, 5, 6, 6/1, 7, 8, 9, 10, 11, 12, 13, 14, 15, 16, 17, 18, 19, 20;</w:t>
      </w:r>
    </w:p>
    <w:bookmarkEnd w:id="501"/>
    <w:bookmarkStart w:name="z530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Тупиковая: 2, 3, 4, 6, 7, 8;</w:t>
      </w:r>
    </w:p>
    <w:bookmarkEnd w:id="502"/>
    <w:bookmarkStart w:name="z531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Хрустальная: 1, 2, 2/1, 2/2, 2А, 3, 4, 5, 6, 7, 8, 9, 10, 11, 12, 13, 14, 15, 16, 17, 18, 18/1, 19, 20, 21, 22, 23, 24, 25, 26, 27, 28, 29, 30;</w:t>
      </w:r>
    </w:p>
    <w:bookmarkEnd w:id="503"/>
    <w:bookmarkStart w:name="z532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Хрустальная, потребительский кооператив садоводческое товарищество "Иртыш": 10, 14;</w:t>
      </w:r>
    </w:p>
    <w:bookmarkEnd w:id="504"/>
    <w:bookmarkStart w:name="z533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Царева: 1, 1/2, 2, 2/4, 2А, 3, 4, 5, 6, 7, 8, 9, 10, 11, 12, 13, 14, 15, 16, 17, 18, 19, 20, 21, 22, 23, 24;</w:t>
      </w:r>
    </w:p>
    <w:bookmarkEnd w:id="505"/>
    <w:bookmarkStart w:name="z534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Цветочная 1: 6, 7/2, 16;</w:t>
      </w:r>
    </w:p>
    <w:bookmarkEnd w:id="506"/>
    <w:bookmarkStart w:name="z535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Цветочная: 1, 1/2, 3, 4, 5, 6, 6/1, 7, 8, 9, 10, 11, 12, 13, 14, 25/1, 25/2; </w:t>
      </w:r>
    </w:p>
    <w:bookmarkEnd w:id="507"/>
    <w:bookmarkStart w:name="z536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Черемуховая, потребительский кооператив садоводческое товарищество "Иртыш": 10, 11, 13, 14, 15/1, 16, 17, 18, 19, 20, 21, 23, 28, 30, 35, 36, 39, 40;</w:t>
      </w:r>
    </w:p>
    <w:bookmarkEnd w:id="508"/>
    <w:bookmarkStart w:name="z537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Черничная, потребительский кооператив садоводческое товарищество "Иртыш": 4, 5, 6, 8, 9, 11, 13, 14, 20, 27, 28, 29, 31;</w:t>
      </w:r>
    </w:p>
    <w:bookmarkEnd w:id="509"/>
    <w:bookmarkStart w:name="z538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Шанина: 1, 1/1, 2, 3, 4, 5, 6, 7, 8, 9, 10, 11, 12, 13, 14, 15, 16, 17, 18, 19, 20, 21, 22, 23, 24, 28;</w:t>
      </w:r>
    </w:p>
    <w:bookmarkEnd w:id="510"/>
    <w:bookmarkStart w:name="z539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Ширяева: 1, 2А, 3, 4, 5, 6, 7, 8, 9, 10, 11, 12, 13, 14, 15, 16, 17, 18, 19, 20, 21, 22, 23, 24;</w:t>
      </w:r>
    </w:p>
    <w:bookmarkEnd w:id="511"/>
    <w:bookmarkStart w:name="z540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Школьная: 17, 22;</w:t>
      </w:r>
    </w:p>
    <w:bookmarkEnd w:id="512"/>
    <w:bookmarkStart w:name="z541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Южная: 1, 5, 33, 36, 38, 55, 75, 79;</w:t>
      </w:r>
    </w:p>
    <w:bookmarkEnd w:id="513"/>
    <w:bookmarkStart w:name="z542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Южная, потребительский кооператив садоводческое товарищество "Иртыш": 1, 3, 4, 5, 7, 10, 14;</w:t>
      </w:r>
    </w:p>
    <w:bookmarkEnd w:id="514"/>
    <w:bookmarkStart w:name="z543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Яблоневая, потребительский кооператив садоводческое товарищество "Иртыш": 2, 4, 6, 7, 8, 10, 11, 11/1, 17, 18, 18/1, 21, 24, 24/1, 30, 33, 34, 37, 39.";</w:t>
      </w:r>
    </w:p>
    <w:bookmarkEnd w:id="5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130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45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130</w:t>
      </w:r>
    </w:p>
    <w:bookmarkEnd w:id="516"/>
    <w:bookmarkStart w:name="z546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Малайсары батыр строение 41, коммунальное государственное учреждение "Средняя общеобразовательная профильная школа № 41 города Павлодара с физкультурно-оздоровительной направленностью" отдела образования города Павлодара, управления образования Павлодарской области</w:t>
      </w:r>
    </w:p>
    <w:bookmarkEnd w:id="517"/>
    <w:bookmarkStart w:name="z547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Абрикосовая, потребительский кооператив садоводческое товарищество "Мелиоратор": 94;</w:t>
      </w:r>
    </w:p>
    <w:bookmarkEnd w:id="518"/>
    <w:bookmarkStart w:name="z548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Абрикосовая, потребительский кооператив садоводческое товарищество "Фрегат-1": 13;</w:t>
      </w:r>
    </w:p>
    <w:bookmarkEnd w:id="519"/>
    <w:bookmarkStart w:name="z549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Алтайская: 91, 93, 95, 97, 99, 101, 103, 105, 107, 109, 111, 112, 113, 114, 115, 116, 117, 118, 119, 120, 121, 122, 123, 124, 125, 126, 127, 128, 129, 130, 131, 132, 133, 134, 135, 136, 137, 138, 140, 142, 144, 146;</w:t>
      </w:r>
    </w:p>
    <w:bookmarkEnd w:id="520"/>
    <w:bookmarkStart w:name="z550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Архангельская: 82, 84, 86, 88, 90, 92, 94, 96;</w:t>
      </w:r>
    </w:p>
    <w:bookmarkEnd w:id="521"/>
    <w:bookmarkStart w:name="z551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Березовая, потребительский кооператив садоводческое товарищество "Мелиоратор": 90;</w:t>
      </w:r>
    </w:p>
    <w:bookmarkEnd w:id="522"/>
    <w:bookmarkStart w:name="z552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Виноградная, потребительский кооператив садоводческое товарищество "Фрегат-1": 436, 446, 450;</w:t>
      </w:r>
    </w:p>
    <w:bookmarkEnd w:id="523"/>
    <w:bookmarkStart w:name="z553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Вишневая, потребительский кооператив садоводческое товарищество "Мелиоратор": 7, 89, 114, 125, 145, 148, 150, 152, 155, 157, 158;</w:t>
      </w:r>
    </w:p>
    <w:bookmarkEnd w:id="524"/>
    <w:bookmarkStart w:name="z554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Грибная, потребительский кооператив садоводческое товарищество "Фрегат-1": 18;</w:t>
      </w:r>
    </w:p>
    <w:bookmarkEnd w:id="525"/>
    <w:bookmarkStart w:name="z555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Грушевая, потребительский кооператив садоводческое товарищество "Мелиоратор": 25, 122;</w:t>
      </w:r>
    </w:p>
    <w:bookmarkEnd w:id="526"/>
    <w:bookmarkStart w:name="z556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Дальневосточная: 102, 104, 104/2, 106, 108, 110, 112, 114, 116, 118, 120;</w:t>
      </w:r>
    </w:p>
    <w:bookmarkEnd w:id="527"/>
    <w:bookmarkStart w:name="z557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Днепропетровская: 83, 85, 87, 89, 91, 93, 95, 96, 97, 98, 99, 100, 101, 102, 103, 104, 105, 106, 107, 108, 109, 110, 111, 112, 113, 114, 115, 116, 117, 118, 119, 120, 121, 122, 123, 124, 125, 126, 127, 128, 129, 130, 131, 132, 133, 134, 135, 136, 137, 138, 139;</w:t>
      </w:r>
    </w:p>
    <w:bookmarkEnd w:id="528"/>
    <w:bookmarkStart w:name="z558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Дубовая, потребительский кооператив садоводческое товарищество "Мелиоратор": 9, 15, 36, 38, 58, 72;</w:t>
      </w:r>
    </w:p>
    <w:bookmarkEnd w:id="529"/>
    <w:bookmarkStart w:name="z559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Ежевичная, потребительский кооператив садоводческое товарищество "Фрегат-1": 464;</w:t>
      </w:r>
    </w:p>
    <w:bookmarkEnd w:id="530"/>
    <w:bookmarkStart w:name="z560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Еловая, потребительский кооператив садоводческое товарищество "Мелиоратор": 13, 46, 77, 83;</w:t>
      </w:r>
    </w:p>
    <w:bookmarkEnd w:id="531"/>
    <w:bookmarkStart w:name="z561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Жасминовая, потребительский кооператив садоводческое товарищество "Фрегат-1": 298;</w:t>
      </w:r>
    </w:p>
    <w:bookmarkEnd w:id="532"/>
    <w:bookmarkStart w:name="z562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Запорожская: 83, 84, 85, 86, 87, 88, 89, 90, 91, 92, 93, 94, 95, 96, 97, 98, 99, 100, 101, 102, 103, 104, 105, 106, 107, 107/1, 108, 109, 110, 111, 112, 113, 114, 115, 116, 117, 118, 119, 120, 121, 122, 123, 124, 125, 126, 127, 128, 129, 130, 131, 132, 133, 134, 135, 136, 137, 138;</w:t>
      </w:r>
    </w:p>
    <w:bookmarkEnd w:id="533"/>
    <w:bookmarkStart w:name="z563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Земляничная, потребительский кооператив садоводческое товарищество "Мелиоратор": 110, 149;</w:t>
      </w:r>
    </w:p>
    <w:bookmarkEnd w:id="534"/>
    <w:bookmarkStart w:name="z564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Калиновая, потребительский кооператив садоводческое товарищество "Мелиоратор": 4, 12, 18, 29, 49, 55, 59;</w:t>
      </w:r>
    </w:p>
    <w:bookmarkEnd w:id="535"/>
    <w:bookmarkStart w:name="z565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Калиновая, потребительский кооператив садоводческое товарищество "Фрегат-1": 378, 382;</w:t>
      </w:r>
    </w:p>
    <w:bookmarkEnd w:id="536"/>
    <w:bookmarkStart w:name="z566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Кленовая, потребительский кооператив садоводческое товарищество "Мелиоратор": 6, 83, 115;</w:t>
      </w:r>
    </w:p>
    <w:bookmarkEnd w:id="537"/>
    <w:bookmarkStart w:name="z567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Клубничная, потребительский кооператив садоводческое товарищество "Мелиоратор": 92;</w:t>
      </w:r>
    </w:p>
    <w:bookmarkEnd w:id="538"/>
    <w:bookmarkStart w:name="z568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Конечная, потребительский кооператив садоводческое товарищество "Мелиоратор": 1А, 17, 20, 23;</w:t>
      </w:r>
    </w:p>
    <w:bookmarkEnd w:id="539"/>
    <w:bookmarkStart w:name="z569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Лимонная, потребительский кооператив садоводческое товарищество "Мелиоратор": 8, 22, 27, 28, 33, 36, 37;</w:t>
      </w:r>
    </w:p>
    <w:bookmarkEnd w:id="540"/>
    <w:bookmarkStart w:name="z570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Липовая, потребительский кооператив садоводческое товарищество "Мелиоратор": 4, 10, 12, 15, 22, 35;</w:t>
      </w:r>
    </w:p>
    <w:bookmarkEnd w:id="541"/>
    <w:bookmarkStart w:name="z571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Малиновая, потребительский кооператив садоводческое товарищество "Мелиоратор": 123, 128, 130;</w:t>
      </w:r>
    </w:p>
    <w:bookmarkEnd w:id="542"/>
    <w:bookmarkStart w:name="z572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Минина: 104, 106, 108, 110, 112, 113, 114, 115, 116, 117, 118, 119, 120, 121, 122, 123, 124, 125, 126, 127, 128, 129, 130, 131, 132, 133, 134, 135, 136, 137, 139, 141, 143, 145;</w:t>
      </w:r>
    </w:p>
    <w:bookmarkEnd w:id="543"/>
    <w:bookmarkStart w:name="z573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Муялдинская: 91, 92, 93, 94, 95, 96, 97, 98, 99, 100, 101, 103, 105, 107, 109;</w:t>
      </w:r>
    </w:p>
    <w:bookmarkEnd w:id="544"/>
    <w:bookmarkStart w:name="z574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Облепиховая, потребительский кооператив садоводческое товарищество "Фрегат-1": 341;</w:t>
      </w:r>
    </w:p>
    <w:bookmarkEnd w:id="545"/>
    <w:bookmarkStart w:name="z575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Пензенская: 101, 102, 103, 104, 105, 106, 107, 108, 109, 110, 111, 112, 113, 114, 115, 116, 117, 118, 119, 120, 121, 122, 123, 124, 125, 126, 127, 128, 129, 130, 131, 132, 133, 134, 135, 136, 138;</w:t>
      </w:r>
    </w:p>
    <w:bookmarkEnd w:id="546"/>
    <w:bookmarkStart w:name="z576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Пихтовая, потребительский кооператив садоводческое товарищество "Мелиоратор": 10;</w:t>
      </w:r>
    </w:p>
    <w:bookmarkEnd w:id="547"/>
    <w:bookmarkStart w:name="z577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промышленная зона Восточная: 7, 8, 11, 13, 15, 17, 19, 22, 24, 26, 29, 35, 36, 37, 47, 142, 579/1, 917, 2715;</w:t>
      </w:r>
    </w:p>
    <w:bookmarkEnd w:id="548"/>
    <w:bookmarkStart w:name="z578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Рябиновая, потребительский кооператив садоводческое товарищество "Фрегат-1": 363; </w:t>
      </w:r>
    </w:p>
    <w:bookmarkEnd w:id="549"/>
    <w:bookmarkStart w:name="z579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Сахалинская: 95, 96, 97, 98, 99, 100, 101, 102, 103, 104, 105, 106, 107, 107/1, 108, 109, 110, 111, 112, 113, 114, 115, 116, 117, 118, 119, 120, 121, 122;</w:t>
      </w:r>
    </w:p>
    <w:bookmarkEnd w:id="550"/>
    <w:bookmarkStart w:name="z580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Сибирская: 103, 105, 107, 109, 110, 111, 113, 114, 115, 116, 117, 118, 119, 120, 121, 121А, 122, 123, 124, 125, 126, 127, 128, 129, 130, 131, 132, 133, 134, 135, 136, 137, 138, 139, 140, 141, 142, 143, 144, 145, 146;</w:t>
      </w:r>
    </w:p>
    <w:bookmarkEnd w:id="551"/>
    <w:bookmarkStart w:name="z581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Сливовая, потребительский кооператив садоводческое товарищество "Мелиоратор": 1, 129;</w:t>
      </w:r>
    </w:p>
    <w:bookmarkEnd w:id="552"/>
    <w:bookmarkStart w:name="z582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Смородиновая, потребительский кооператив садоводческое товарищество "Мелиоратор": 116;</w:t>
      </w:r>
    </w:p>
    <w:bookmarkEnd w:id="553"/>
    <w:bookmarkStart w:name="z583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Сосновая, потребительский кооператив садоводческое товарищество "Мелиоратор": 67;</w:t>
      </w:r>
    </w:p>
    <w:bookmarkEnd w:id="554"/>
    <w:bookmarkStart w:name="z584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Станция Южная: 24, 26, 28, 29, 30, 32, 34, 36, 38, 40, 42, 49, 51, 53, 55, 57, 59, 60, 61, 62, 63, 65, 66, 67, 68, 69, 70, 71, 72, 72/1, 73, 74, 75, 76, 77;</w:t>
      </w:r>
    </w:p>
    <w:bookmarkEnd w:id="555"/>
    <w:bookmarkStart w:name="z585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Таллинская: 98, 99, 100, 101, 102, 103, 104, 105, 106, 106/1, 107, 108, 108/1, 109, 110, 111, 112, 113, 114, 115, 116, 117, 118, 119, 120, 121, 122, 123;</w:t>
      </w:r>
    </w:p>
    <w:bookmarkEnd w:id="556"/>
    <w:bookmarkStart w:name="z586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Тополевая, потребительский кооператив садоводческое товарищество "Мелиоратор": 45, 60, 70, 76;</w:t>
      </w:r>
    </w:p>
    <w:bookmarkEnd w:id="557"/>
    <w:bookmarkStart w:name="z587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Транспортная: 16, 18, 22, 24А, 26;</w:t>
      </w:r>
    </w:p>
    <w:bookmarkEnd w:id="558"/>
    <w:bookmarkStart w:name="z588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Хабаровская: 103, 104, 105, 106, 107, 108, 109, 110, 111, 112, 113, 114, 115, 116, 117, 118, 119, 120, 121, 122, 123, 124, 125, 126, 127, 128, 129, 130, 131, 132, 133, 134, 135, 136, 137, 138;</w:t>
      </w:r>
    </w:p>
    <w:bookmarkEnd w:id="559"/>
    <w:bookmarkStart w:name="z589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улица Цветочная, потребительский кооператив садоводческое товарищество "Мелиоратор": 3, 12, 34;</w:t>
      </w:r>
    </w:p>
    <w:bookmarkEnd w:id="560"/>
    <w:bookmarkStart w:name="z590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Целинная: 91, 93, 95, 97, 99, 110, 112, 114, 116, 118, 120, 122, 124, 126, 128, 130, 132, 134, 136, 138;</w:t>
      </w:r>
    </w:p>
    <w:bookmarkEnd w:id="561"/>
    <w:bookmarkStart w:name="z591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улица Черемуховая, потребительский кооператив садоводческое товарищество "Мелиоратор": 132;</w:t>
      </w:r>
    </w:p>
    <w:bookmarkEnd w:id="562"/>
    <w:bookmarkStart w:name="z592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Черемуховая, потребительский кооператив садоводческое товарищество "Фрегат-1": 410; </w:t>
      </w:r>
    </w:p>
    <w:bookmarkEnd w:id="563"/>
    <w:bookmarkStart w:name="z593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Якутская: 104, 106, 108, 110, 111, 112, 113, 114, 115, 116, 117, 118, 119, 120, 121, 122, 123, 124, 125, 126, 127, 128, 129, 130, 131, 132, 133, 134, 135, 136, 137, 139, 141, 143, 145.";</w:t>
      </w:r>
    </w:p>
    <w:bookmarkEnd w:id="5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133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95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133</w:t>
      </w:r>
    </w:p>
    <w:bookmarkEnd w:id="565"/>
    <w:bookmarkStart w:name="z596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Кенжеколь площадь Ата заң строение 3/2, государственное коммунальное казенное предприятие "Дом культуры имени Камара Касымова аппарата акима Кенжекольского сельского округа"</w:t>
      </w:r>
    </w:p>
    <w:bookmarkEnd w:id="566"/>
    <w:bookmarkStart w:name="z597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Абикеева: 1А, 1В, 2Г, 4, 4/2, 5, 6, 6/1, 9, 12;</w:t>
      </w:r>
    </w:p>
    <w:bookmarkEnd w:id="567"/>
    <w:bookmarkStart w:name="z598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Ақсарай: 2/1, 4, 6, 8;</w:t>
      </w:r>
    </w:p>
    <w:bookmarkEnd w:id="568"/>
    <w:bookmarkStart w:name="z599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Алиясова: 1, 1/2, 1/3, 1/4, 1/5, 1/6, 2, 3, 4, 4/4, 5, 5/1, 5/3, 5/5, 5А, 6, 6/1, 7, 7/1, 7/3, 7/4, 7/5, 7/6, 7/7, 8, 8/1, 8/2, 8/3, 8/5, 8А, 9, 9А, 10, 10/1, 10А, 10Б, 11, 11Б, 11К, 12, 12А, 13, 14А, 14Б, 15/5, 15А, 16, 16А, 18, 18/1, 18/2, 18А, 19, 20/1, 21, 21/2, 21А, 21В, 27, 27А, 28/1, 29, 30/1, 31, 36/1;</w:t>
      </w:r>
    </w:p>
    <w:bookmarkEnd w:id="569"/>
    <w:bookmarkStart w:name="z600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Ашимбетова: 1, 1/2, 1/3, 1/4, 1/5, 1А, 1В, 2, 2Б, 3, 4, 4/1, 5, 5/2, 6, 7, 8, 9, 9/2, 10, 11, 12, 13, 14, 14/1, 15, 16, 17, 18, 18/1, 19, 20, 21, 22, 23, 24, 24/2, 25, 26, 27, 28, 29, 30;</w:t>
      </w:r>
    </w:p>
    <w:bookmarkEnd w:id="570"/>
    <w:bookmarkStart w:name="z601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Б. Дукенбаева: 3, 8, 17, 24, 37, 57;</w:t>
      </w:r>
    </w:p>
    <w:bookmarkEnd w:id="571"/>
    <w:bookmarkStart w:name="z602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Балтабаева: 1/4, 1/5, 1/6, 3, 8/1;</w:t>
      </w:r>
    </w:p>
    <w:bookmarkEnd w:id="572"/>
    <w:bookmarkStart w:name="z603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Бельгибаева: 31;</w:t>
      </w:r>
    </w:p>
    <w:bookmarkEnd w:id="573"/>
    <w:bookmarkStart w:name="z604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Гуляйкина: 2/1, 4, 6, 8;</w:t>
      </w:r>
    </w:p>
    <w:bookmarkEnd w:id="574"/>
    <w:bookmarkStart w:name="z605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Бейбарыс сұлтан: 1, 2, 3, 4, 5, 6, 7, 8, 9, 10, 11, 12, 13, 14, 14/1, 15, 16, 17, 18, 19, 20, 21, 22, 23, 24, 24А, 25, 26, 26А, 27;</w:t>
      </w:r>
    </w:p>
    <w:bookmarkEnd w:id="575"/>
    <w:bookmarkStart w:name="z606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Жакена Абдыкова: 1, 2, 3, 4, 5, 6, 7, 7/1, 8, 9, 10, 11, 11/1, 12, 13, 14, 15, 15А, 16, 16/1, 17, 18, 19, 20, 20А, 21, 22, 22/2, 23, 23А, 24, 25, 26, 27, 28, 28/1, 29, 29/1, 30;</w:t>
      </w:r>
    </w:p>
    <w:bookmarkEnd w:id="576"/>
    <w:bookmarkStart w:name="z607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Қазанат: 25, 25В, 26, 28, 29, 29А, 30, 30/1;</w:t>
      </w:r>
    </w:p>
    <w:bookmarkEnd w:id="577"/>
    <w:bookmarkStart w:name="z608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Кенжекольская: 1, 1А, 2, 3, 3/1, 3К, 4, 4/1, 4/2, 4А, 5, 5/1, 5А, 5В, 6, 6/1, 7, 7/2, 7/4, 7/5, 8, 8/1, 8/2, 8/3, 8/6, 9, 9/1, 9/2, 9/4, 9/6, 11, 11/1, 11/3, 12, 13, 13/1, 13А, 13Б, 13Д, 14, 15, 15/2, 15/3, 15А, 16, 16А, 17, 18, 19, 20, 21, 21/2, 22, 24, 25, 25/1, 26, 27, 28, 28/2, 28А, 29, 29/1, 30, 31, 32, 32А, 33, 33/1, 34, 34/1, 35, 35/1, 35/3, 35В, 35Г, 36;</w:t>
      </w:r>
    </w:p>
    <w:bookmarkEnd w:id="578"/>
    <w:bookmarkStart w:name="z609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Келісім: 4, 5, 5/2, 7, 9/1, 9/2, 11, 11/1;</w:t>
      </w:r>
    </w:p>
    <w:bookmarkEnd w:id="579"/>
    <w:bookmarkStart w:name="z610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Көкжайық: 1, 1/1, 1/6, 1/12, 2/1, 3, 5, 7/1, 8, 8Г, 11, 12, 12/1, 12А, 13, 13/1, 13А, 15, 15/1, 17, 19А, 25, 27, 27А, 27В, 30, 43, 47;</w:t>
      </w:r>
    </w:p>
    <w:bookmarkEnd w:id="580"/>
    <w:bookmarkStart w:name="z611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К. Токина: 1, 1/1, 1/2, 1/3, 1/5, 1/6, 1/7, 1А, 1Б, 1Г, 5, 5/1, 7, 9, 9/1, 11, 13, 15, 15/1, 17, 19, 21, 21/1, 23, 23/1, 25, 27, 29, 31, 33, 35, 37, 39;</w:t>
      </w:r>
    </w:p>
    <w:bookmarkEnd w:id="581"/>
    <w:bookmarkStart w:name="z612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Қапар Смағұлов: 1, 2, 3, 4, 4А, 5, 5/1, 6, 6Б, 7, 7/1, 8, 8/1, 8Б, 9, 10, 10/1, 10/4, 10/5, 10А, 10Б, 10В, 10Г, 10Д, 11, 11/1, 11/3, 12, 12/1, 12Г, 13, 13/1, 13А, 13Б, 13В, 14, 14Г, 15Б, 15Д, 16, 19Г, 21А, 23, 32, 32/2, 32/3, 33, 34, 34/2, 34/3, 36, 38, 40, 41/2, 42, 42/1, 42/2, 50;</w:t>
      </w:r>
    </w:p>
    <w:bookmarkEnd w:id="582"/>
    <w:bookmarkStart w:name="z613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Лашын: 1/4, 4, 5, 12, 19;</w:t>
      </w:r>
    </w:p>
    <w:bookmarkEnd w:id="583"/>
    <w:bookmarkStart w:name="z614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Рамазанова: 16, 17, 17/1, 17/2, 17/3, 17А, 17Б, 17Д, 18, 19, 19/3, 19А, 19Б, 19В, 20, 21, 21/1, 21/2, 22, 23, 23/2, 24, 24/1, 24/2, 24А, 24Б, 24Г, 25, 26, 26/1, 27, 27В, 28, 29, 30, 30А, 31, 32, 34, 34/1, 34А, 34В, 40;</w:t>
      </w:r>
    </w:p>
    <w:bookmarkEnd w:id="584"/>
    <w:bookmarkStart w:name="z615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Саргазакова: 26, 27, 28, 30;</w:t>
      </w:r>
    </w:p>
    <w:bookmarkEnd w:id="585"/>
    <w:bookmarkStart w:name="z616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Сатпаева: 1, 1А, 2, 3, 4, 5, 6, 6/2, 7, 8, 8/1, 9, 10, 11, 12, 13, 14, 15, 16, 16/1, 17, 17/1, 18, 19, 20, 20/1, 20А, 21, 22, 22А, 23, 24, 25, 27;</w:t>
      </w:r>
    </w:p>
    <w:bookmarkEnd w:id="586"/>
    <w:bookmarkStart w:name="z617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Тайкелтір би: 1, 2, 3, 4, 5, 5/1, 5/2, 6, 7, 8, 9, 10, 14, 16, 18, 22, 22А, 24, 26/1, 28;</w:t>
      </w:r>
    </w:p>
    <w:bookmarkEnd w:id="587"/>
    <w:bookmarkStart w:name="z618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Таукова: 18, 22, 22/1, 22/2, 24, 26, 26/1, 28, 28/1, 30, 30А, 32, 32/1, 36, 38;</w:t>
      </w:r>
    </w:p>
    <w:bookmarkEnd w:id="588"/>
    <w:bookmarkStart w:name="z619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Шермухамедова; 1, 1В, 4, 6, 8, 10, 11, 13, 14, 14/1, 15, 16, 17, 18, 18/1, 19, 20, 20/1, 21, 22, 22/1, 23, 23/1, 24, 24/1, 25, 26, 28, 28А, 30;</w:t>
      </w:r>
    </w:p>
    <w:bookmarkEnd w:id="589"/>
    <w:bookmarkStart w:name="z620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Шоктальская: 15, 16, 16/1, 16Д, 17/1, 18, 18/1, 18А, 18Б, 19, 19/1, 19/2, 19А, 20, 21, 21/1, 28/1, 28А, 29, 30/1, 30А, 31, 32А, 34А, 34Б, 35, 36Б, 37, 38А, 38Б, 39, 40/1, 40А, 40Б, 41, 42, 42/1, 42А, 43, 44, 44/1, 46А, 48, 50/1, 50Б, 50В, 52А, 54А, 56А, 56Б, 58, 58/2, 64, 66/1, 68, 68/1, 69, 70, 74/9, 77, 77/1, 79/3, 79/4, 83;</w:t>
      </w:r>
    </w:p>
    <w:bookmarkEnd w:id="590"/>
    <w:bookmarkStart w:name="z621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Шоң би: 1, 1/2, 1/4, 2, 2/1, 2/2, 2А, 3, 3А, 4Б, 5А, 6, 7, 8, 9, 10, 11, 12, 13, 14, 15, 15А, 17, 17/1, 17А, 18, 19, 19/1, 20, 21, 22, 24, 25, 28, 30, 30А, 30Б, 31, 32, 33, 34, 35, 36, 38, 38/1, 39.";</w:t>
      </w:r>
    </w:p>
    <w:bookmarkEnd w:id="5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134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23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134</w:t>
      </w:r>
    </w:p>
    <w:bookmarkEnd w:id="592"/>
    <w:bookmarkStart w:name="z624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Жетекши улица Қыз Жібек строение 5/1, коммунальное государственное учреждение "Жетекшинская средняя общеобразовательная школа города Павлодара" отдела образования города Павлодара, управления образования Павлодарской области</w:t>
      </w:r>
    </w:p>
    <w:bookmarkEnd w:id="593"/>
    <w:bookmarkStart w:name="z625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Абая: 2, 2А, 3, 4, 5, 6, 8, 8/1, 9, 11, 13, 15, 52;</w:t>
      </w:r>
    </w:p>
    <w:bookmarkEnd w:id="594"/>
    <w:bookmarkStart w:name="z626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Айманова: 2, 8, 19, 22, 25;</w:t>
      </w:r>
    </w:p>
    <w:bookmarkEnd w:id="595"/>
    <w:bookmarkStart w:name="z627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Аймаутова: 3, 10, 11, 18, 19, 26;</w:t>
      </w:r>
    </w:p>
    <w:bookmarkEnd w:id="596"/>
    <w:bookmarkStart w:name="z628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Алаш Орда: 1, 2, 3, 3А, 4, 5, 5/1, 6, 7, 8, 9, 10, 11, 12, 12/1, 13, 13А, 14, 15, 16, 17, 18, 19, 20, 22, 23, 24, 25, 26, 27, 28, 29, 29/1, 30, 31, 31/1, 33, 34, 34/1, 35, 37, 39, 39/2, 92, 202;</w:t>
      </w:r>
    </w:p>
    <w:bookmarkEnd w:id="597"/>
    <w:bookmarkStart w:name="z629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Алтынсарина: 1, 5, 6, 7, 8, 9, 11, 13, 21, 22, 23, 25, 26, 35, 48, 51, 55, 62, 65, 67, 69;</w:t>
      </w:r>
    </w:p>
    <w:bookmarkEnd w:id="598"/>
    <w:bookmarkStart w:name="z630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Бәйтерек: 1, 1/1, 1/2, 1/3, 1/4, 1/5, 1/7, 1/8, 1/9, 2/1В, 2/1Е, 2/2, 2/3, 2/5, 2/7, 2А, 2Г, 2Ж, 2/1Д, 3А, 4, 4/1, 4А, 5, 6, 6/1, 6/3, 6Б, 7, 7/2, 8, 8/1, 9, 9/1, 10, 12/1, 12/2, 14, 14/2, 16/2, 18, 18/1, 18/2, 19/1, 20, 20/1, 20/2, 20/3, 21, 22, 22/1, 23, 24, 24/1, 25, 26, 26/1, 26/2, 27, 28, 28/1, 29, 30, 30/2, 31, 32, 34, 35, 36, 37, 38, 39, 40, 41, 42, 44, 48, 50, 52, 54, 56, 58, 76, 353;</w:t>
      </w:r>
    </w:p>
    <w:bookmarkEnd w:id="599"/>
    <w:bookmarkStart w:name="z631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Бөгенбай батыр: 1, 6, 14, 16, 22, 26, 27, 32, 51, 53, 58, 62;</w:t>
      </w:r>
    </w:p>
    <w:bookmarkEnd w:id="600"/>
    <w:bookmarkStart w:name="z632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Валиханова: 11, 12, 14, 16, 21;</w:t>
      </w:r>
    </w:p>
    <w:bookmarkEnd w:id="601"/>
    <w:bookmarkStart w:name="z633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Жалаулы: 6, 7, 12, 13, 14, 16, 18, 18/1, 22;</w:t>
      </w:r>
    </w:p>
    <w:bookmarkEnd w:id="602"/>
    <w:bookmarkStart w:name="z634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Жеті Жарғы: 1, 1А, 2, 3, 4, 5, 6, 7, 8, 9, 10, 10/1, 11, 12, 13, 14, 17А, 18, 18/2, 20, 28, 29/1, 31, 33, 44, 74;</w:t>
      </w:r>
    </w:p>
    <w:bookmarkEnd w:id="603"/>
    <w:bookmarkStart w:name="z635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Камзина: 2, 6, 20;</w:t>
      </w:r>
    </w:p>
    <w:bookmarkEnd w:id="604"/>
    <w:bookmarkStart w:name="z636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Кенесары хан: 1, 2, 2/5, 3, 5, 6/1, 6/2, 6/3, 7, 8, 8/1, 8/2, 10, 10/1, 11, 12, 13, 14, 15, 16, 17, 18, 19, 19/1, 20, 21, 22, 24, 25, 26, 30/1, 31, 32, 32/1, 33, 33А, 34, 40, 41, 42, 43, 44, 45, 46, 46/2, 47, 48/1, 50, 57, 65, 68, 69, 72, 74, 75, 85;</w:t>
      </w:r>
    </w:p>
    <w:bookmarkEnd w:id="605"/>
    <w:bookmarkStart w:name="z637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Кобланды Батыр: 1, 1/3, 2, 2/1, 3, 4, 5, 6, 7, 8, 9, 10, 11, 13, 14, 15, 16, 17, 18, 19, 20, 21, 22, 23, 24, 25, 26, 27, 28, 29, 30, 31, 32, 33, 34, 35, 36, 38, 39, 40, 41, 42, 44, 46, 48, 50, 52, 54, 56, 58, 59, 60, 61, 62, 68;</w:t>
      </w:r>
    </w:p>
    <w:bookmarkEnd w:id="606"/>
    <w:bookmarkStart w:name="z638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Қыз Жібек: 1, 2, 3, 3/1, 4, 5, 6, 7, 8, 9, 10, 11, 12, 13, 14, 15, 16, 16/2, 17, 18, 19, 20, 21, 22, 23, 24, 25, 26, 27, 28, 29, 37;</w:t>
      </w:r>
    </w:p>
    <w:bookmarkEnd w:id="607"/>
    <w:bookmarkStart w:name="z639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Маметовой: 1, 2, 6, 7, 11, 12, 13/1, 13/2, 13/3, 13/4, 13/5, 13/6, 14, 14/1, 14/2, 14/3, 14/4, 14/5, 14/6, 15, 19, 21, 23, 25, 26, 28, 30, 31, 33, 35, 36, 40, 41, 52, 53;</w:t>
      </w:r>
    </w:p>
    <w:bookmarkEnd w:id="608"/>
    <w:bookmarkStart w:name="z640" w:id="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1, 3, 4, 5, 6, 7, 8, 12, 14, 16, 17, 18, 19, 20, 21, 21/2, 22, 23, 24, 25, 26, 27, 29, 31, 33;</w:t>
      </w:r>
    </w:p>
    <w:bookmarkEnd w:id="609"/>
    <w:bookmarkStart w:name="z641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Молдагулова: 7, 11, 13, 16, 17, 19, 20, 23, 24, 26, 27, 28, 30, 32, 33, 34, 35, 36, 37, 39, 41, 44, 45, 47, 53, 56, 58, 71, 79, 79/1;</w:t>
      </w:r>
    </w:p>
    <w:bookmarkEnd w:id="610"/>
    <w:bookmarkStart w:name="z642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Ауэзова: 2, 2А, 4, 5, 6, 8, 9, 10, 12, 12/1, 12А, 14, 15, 16, 17, 18, 19, 21, 22, 23, 25, 26, 27, 28, 29, 30, 31, 32, 33, 34, 36;</w:t>
      </w:r>
    </w:p>
    <w:bookmarkEnd w:id="611"/>
    <w:bookmarkStart w:name="z643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Найзатас: 1, 3, 7, 7/1, 8, 8/1, 9, 9/1, 10, 11, 12, 13, 13/1, 15, 15/1, 16, 19, 23, 24/1, 26;</w:t>
      </w:r>
    </w:p>
    <w:bookmarkEnd w:id="612"/>
    <w:bookmarkStart w:name="z644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Орда: 1, 2, 3, 4, 5, 6, 7, 9, 11, 16, 20, 21, 22, 22/2, 24/1, 24/2, 26/1, 28, 28/1, 28А, 30А, 31, 33, 33/1, 34, 34/1, 35, 36, 37, 39, 41, 261;</w:t>
      </w:r>
    </w:p>
    <w:bookmarkEnd w:id="613"/>
    <w:bookmarkStart w:name="z645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Санияз би: 1, 2, 2А, 3, 3/1, 4, 5, 6, 7, 9, 11, 13, 15;</w:t>
      </w:r>
    </w:p>
    <w:bookmarkEnd w:id="614"/>
    <w:bookmarkStart w:name="z646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Сатпаева: 6, 10, 12, 13, 15/1, 15/2, 15/3, 15/4, 15/5, 15/6, 16/2, 17, 20, 23, 30, 36, 37, 43, 45, 47, 53, 54, 55;</w:t>
      </w:r>
    </w:p>
    <w:bookmarkEnd w:id="615"/>
    <w:bookmarkStart w:name="z647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Торайгырова: 10, 19, 21, 23, 25, 29, 38, 45, 47, 49;</w:t>
      </w:r>
    </w:p>
    <w:bookmarkEnd w:id="616"/>
    <w:bookmarkStart w:name="z648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Үркер: 1, 2, 3, 4, 6, 8, 10, 12, 14, 16, 18, 18/2.";</w:t>
      </w:r>
    </w:p>
    <w:bookmarkEnd w:id="617"/>
    <w:bookmarkStart w:name="z649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582 изложить в новой редакции:</w:t>
      </w:r>
    </w:p>
    <w:bookmarkEnd w:id="618"/>
    <w:bookmarkStart w:name="z650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582</w:t>
      </w:r>
    </w:p>
    <w:bookmarkEnd w:id="619"/>
    <w:bookmarkStart w:name="z651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Якова Геринга строение 78, коммунальное государственное предприятие на праве хозяйственного ведения "Павлодарский технологический колледж" управления образования Павлодарской области, акимата Павлодарской области</w:t>
      </w:r>
    </w:p>
    <w:bookmarkEnd w:id="620"/>
    <w:bookmarkStart w:name="z652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Алтайская: 2, 4, 6, 8, 9, 9/1, 9/2, 9/3, 9А, 10, 11, 11/1, 11/2, 12, 13, 13/1, 14, 15, 16, 17, 18, 19, 20, 21, 22, 23, 24, 25, 26, 27, 28, 29, 30, 31, 32, 33, 34, 35, 36, 37, 38, 39, 40, 41, 42, 44;</w:t>
      </w:r>
    </w:p>
    <w:bookmarkEnd w:id="621"/>
    <w:bookmarkStart w:name="z653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Архангельская: 1, 1/1, 1/2, 1/3, 1/3А, 1/4, 1/5, 1/5А, 1/6, 1/7, 1/7А, 1/8, 1/9А, 1/10, 1/12, 1/13, 1/14, 1/15, 1/16, 1/17, 1А, 3, 3/2, 3/3, 3А, 3Б, 3Г, 5, 7, 9, 9/1, 11, 13, 15, 16, 17, 18, 19, 20, 21, 22, 24, 26, 28, 30, 32, 34, 36, 38, 40, 42, 42/1, 42/2, 42/4, 42/5, 42/6, 42/7, 42/8;</w:t>
      </w:r>
    </w:p>
    <w:bookmarkEnd w:id="622"/>
    <w:bookmarkStart w:name="z654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Дальневосточная: 15, 16, 17, 18, 19, 20, 21, 22, 23, 24, 25, 26, 27, 28, 29, 30, 31, 32, 33, 34, 35, 36, 37, 38, 39, 40, 41, 42, 42/1, 42/2, 42/3, 42/4, 42/5, 42/6, 42/8, 42/9, 43;</w:t>
      </w:r>
    </w:p>
    <w:bookmarkEnd w:id="623"/>
    <w:bookmarkStart w:name="z655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Дерова: 1, 2, 3, 3/1, 4, 5, 6, 7, 8, 9, 10, 11, 12, 13, 14, 16, 21, 22;</w:t>
      </w:r>
    </w:p>
    <w:bookmarkEnd w:id="624"/>
    <w:bookmarkStart w:name="z656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Дистанция пути: 2, 4, 5, 6, 7, 8, 9, 10, 40, 42, 44, 46, 50, 56;</w:t>
      </w:r>
    </w:p>
    <w:bookmarkEnd w:id="625"/>
    <w:bookmarkStart w:name="z657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Днепропетровская: 15, 16, 17, 18, 19, 20, 21, 22, 23, 24, 25, 26, 27, 28, 29, 30, 31, 32, 33, 34, 35, 36, 37, 38, 39, 40, 41, 42;</w:t>
      </w:r>
    </w:p>
    <w:bookmarkEnd w:id="626"/>
    <w:bookmarkStart w:name="z658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Железнодорожников: 1, 3, 3/1, 5, 7, 8, 29, 92;</w:t>
      </w:r>
    </w:p>
    <w:bookmarkEnd w:id="627"/>
    <w:bookmarkStart w:name="z659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Заслонова: 6, 8, 10, 12, 14, 16, 18, 20, 22, 24;</w:t>
      </w:r>
    </w:p>
    <w:bookmarkEnd w:id="628"/>
    <w:bookmarkStart w:name="z660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Запорожская: 15, 16, 17, 18, 19, 20, 21, 22, 23, 24, 25, 26, 27, 28, 29, 30, 31, 32, 33, 34, 35, 36, 37, 38, 39, 40, 41, 42;</w:t>
      </w:r>
    </w:p>
    <w:bookmarkEnd w:id="629"/>
    <w:bookmarkStart w:name="z661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Литвинова: 1, 1А, 3, 5, 6, 7, 7/1, 7/2, 8, 9, 10, 10А, 11, 12, 12А, 13, 14, 14/2, 14/3, 15, 15/1, 16, 17, 18, 19, 20, 21, 22, 22/2, 23, 24, 25, 26, 27, 31, 33/1, 35, 37, 39, 41, 43, 48, 50, 50/1, 52, 54, 54/1, 54/2, 56, 58, 60, 62, 64, 66, 66/1;</w:t>
      </w:r>
    </w:p>
    <w:bookmarkEnd w:id="630"/>
    <w:bookmarkStart w:name="z662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Минина: 1, 2, 4, 5, 6, 7, 8, 9, 10, 11, 12, 13, 14, 15, 16, 17, 18, 19, 20, 21, 22, 23, 24, 25, 26, 27, 28, 29, 30;</w:t>
      </w:r>
    </w:p>
    <w:bookmarkEnd w:id="631"/>
    <w:bookmarkStart w:name="z663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Муялдинская: 1, 3, 31, 32, 33, 34, 35, 36, 37, 38, 39, 40, 41, 41/1, 41/2, 41/3, 41/4, 42, 42/1, 42/2;</w:t>
      </w:r>
    </w:p>
    <w:bookmarkEnd w:id="632"/>
    <w:bookmarkStart w:name="z664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Сахалинская: 31, 32, 33, 35, 36, 37, 38, 39, 40, 41, 42, 42/1, 42/2, 42/4; </w:t>
      </w:r>
    </w:p>
    <w:bookmarkEnd w:id="633"/>
    <w:bookmarkStart w:name="z665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Сибирская: 1, 2, 3, 5, 6, 7, 8, 9, 10, 11, 12, 13, 14, 15, 16, 17, 18, 18А, 19, 20, 21, 22, 23, 24, 25, 26, 27, 28, 29, 30;</w:t>
      </w:r>
    </w:p>
    <w:bookmarkEnd w:id="634"/>
    <w:bookmarkStart w:name="z666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Сулейменова: 1, 1/1, 1/2, 1/3, 2, 2/1, 2/1А, 2/2, 2/3, 2А, 3, 4, 4/1, 4/2, 4/3, 4/5, 5, 6, 7, 8, 9, 10, 11, 12, 13, 14, 15, 16, 17, 18, 19, 20, 21, 22;</w:t>
      </w:r>
    </w:p>
    <w:bookmarkEnd w:id="635"/>
    <w:bookmarkStart w:name="z667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Таллинская: 8, 9/1, 10, 10/1, 10/2, 12, 12/1, 12/2, 14, 14/1, 14/2, 24, 26, 27, 28, 29, 30, 31, 32, 33, 34, 35, 36, 37, 38, 39, 40, 41, 41/1, 41/2, 41/3, 41/4, 41/5, 41/7, 41/8, 41/9, 42;</w:t>
      </w:r>
    </w:p>
    <w:bookmarkEnd w:id="636"/>
    <w:bookmarkStart w:name="z668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Хабаровская: 1, 2, 3, 4, 5, 6, 7, 8, 9, 10, 11, 12, 13, 14, 15, 16, 17, 18, 19, 20, 21, 22, 23, 24, 25, 26, 27, 28, 29, 30, 31, 33, 35, 37, 39, 41, 43;</w:t>
      </w:r>
    </w:p>
    <w:bookmarkEnd w:id="637"/>
    <w:bookmarkStart w:name="z669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Целинная: 6, 7, 8, 8/1, 9, 9/1, 9/2, 10, 10/1, 11, 11/1, 11/2, 11/3, 11/4, 12, 12/1, 13, 13/1, 13/2, 14, 14/1, 15, 16, 16/1, 17, 18, 19, 20, 21, 22, 23, 24, 25, 26, 27, 28, 29, 30, 31, 32, 33, 34, 35, 36, 37, 38, 39, 40, 41, 41/1, 42;</w:t>
      </w:r>
    </w:p>
    <w:bookmarkEnd w:id="638"/>
    <w:bookmarkStart w:name="z670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Якутская: 1, 2, 3, 4, 5, 6, 7, 8, 9, 10, 11, 12, 14, 15, 16, 16/6, 17, 18, 19, 20, 21, 22, 23, 24, 25, 26, 27, 28, 29, 30, 31, 32, 33, 34, 35, 36, 37, 38, 39, 40, 41, 42, 43, 44.";</w:t>
      </w:r>
    </w:p>
    <w:bookmarkEnd w:id="6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583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72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583</w:t>
      </w:r>
    </w:p>
    <w:bookmarkEnd w:id="640"/>
    <w:bookmarkStart w:name="z673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Баян батыр строение 27, коммунальное государственное учреждение "Средняя общеобразовательная школа № 30 города Павлодара" отдела образования города Павлодара, управления образования Павлодарской области</w:t>
      </w:r>
    </w:p>
    <w:bookmarkEnd w:id="641"/>
    <w:bookmarkStart w:name="z674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Абрикосовая, потребительский кооператив собственников земельных участков (садоводов) "Весна": 6, 8;</w:t>
      </w:r>
    </w:p>
    <w:bookmarkEnd w:id="642"/>
    <w:bookmarkStart w:name="z675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Абрикосовая, потребительский кооператив садоводческое товарищество "Здоровье": 1А, 7, 31;</w:t>
      </w:r>
    </w:p>
    <w:bookmarkEnd w:id="643"/>
    <w:bookmarkStart w:name="z676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Абрикосовая, потребительский кооператив собственников земельных участков (садоводов) "Сосновый бор": 69, 71, 78, 91, 97, 129, 130;</w:t>
      </w:r>
    </w:p>
    <w:bookmarkEnd w:id="644"/>
    <w:bookmarkStart w:name="z677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Апельсиновая, потребительский кооператив собственников земельных участков (садоводов) "Весна": 5, 12;</w:t>
      </w:r>
    </w:p>
    <w:bookmarkEnd w:id="645"/>
    <w:bookmarkStart w:name="z678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Аргынбаева: 16, 16/1, 17А, 18, 19, 19А, 20, 21, 21А, 22, 23, 23А, 24, 24А, 25, 25А, 26, 27, 27/1, 28, 28/2, 29, 30, 30А, 32, 32А, 34, 34/1, 36, 37;</w:t>
      </w:r>
    </w:p>
    <w:bookmarkEnd w:id="646"/>
    <w:bookmarkStart w:name="z679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Баймуратова: 1, 2, 3, 4, 5, 6, 7, 8, 9, 11, 12, 13, 14, 15, 16, 17, 18, 19, 21, 22, 23, 24, 25, 26, 27, 28, 29, 30, 31, 31/1, 32;</w:t>
      </w:r>
    </w:p>
    <w:bookmarkEnd w:id="647"/>
    <w:bookmarkStart w:name="z680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Барбарисовая, потребительский кооператив собственников земельных участков (садоводов) "Весна": 4, 5, 6, 7, 10, 12, 13, 15, 156;</w:t>
      </w:r>
    </w:p>
    <w:bookmarkEnd w:id="648"/>
    <w:bookmarkStart w:name="z681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Барбарисовая, потребительский кооператив собственников земельных участков (садоводов) "Сосновый бор": 156, 159, 161;</w:t>
      </w:r>
    </w:p>
    <w:bookmarkEnd w:id="649"/>
    <w:bookmarkStart w:name="z682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Баян батыр: 19, 21, 23, 25, 29, 31, 33, 35, 37, 39, 40/1, 41, 43, 45, 47, 48/3, 48/7, 49, 51/1, 57, 59, 65;</w:t>
      </w:r>
    </w:p>
    <w:bookmarkEnd w:id="650"/>
    <w:bookmarkStart w:name="z683" w:id="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Береговая, потребительский кооператив собственников земельных участков (садоводов) "Сосновый бор": 70, 263, 272, 283;</w:t>
      </w:r>
    </w:p>
    <w:bookmarkEnd w:id="651"/>
    <w:bookmarkStart w:name="z684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садоводческое товарищество "Здоровье": 4А, 10;</w:t>
      </w:r>
    </w:p>
    <w:bookmarkEnd w:id="652"/>
    <w:bookmarkStart w:name="z685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собственников земельных участков (садоводов) "Сосновый бор": 1, 72, 221, 222, 223/92, 227, 228, 231/1, 234, 238, 260, 263, 272, 273, 275, 287, 288, 290, 291, 296/73, 301, 310, 313;</w:t>
      </w:r>
    </w:p>
    <w:bookmarkEnd w:id="653"/>
    <w:bookmarkStart w:name="z686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Виноградная, потребительский кооператив собственников земельных участков (садоводов) "Весна": 5, 13;</w:t>
      </w:r>
    </w:p>
    <w:bookmarkEnd w:id="654"/>
    <w:bookmarkStart w:name="z687"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Виноградная, потребительский кооператив садоводческое товарищество "Здоровье": 5, 10;</w:t>
      </w:r>
    </w:p>
    <w:bookmarkEnd w:id="655"/>
    <w:bookmarkStart w:name="z688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Вишневая, потребительский кооператив собственников земельных участков (садоводов) "Весна": 3, 4, 6, 7, 8;</w:t>
      </w:r>
    </w:p>
    <w:bookmarkEnd w:id="656"/>
    <w:bookmarkStart w:name="z689" w:id="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Вишневая, потребительский кооператив садоводческое товарищество "Здоровье": 1, 77;</w:t>
      </w:r>
    </w:p>
    <w:bookmarkEnd w:id="657"/>
    <w:bookmarkStart w:name="z690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Восточная, потребительский кооператив собственников земельных участков (садоводов) "Весна": 1А, 7;</w:t>
      </w:r>
    </w:p>
    <w:bookmarkEnd w:id="658"/>
    <w:bookmarkStart w:name="z691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Восточная, потребительский кооператив садоводческое товарищество "Здоровье": 110;</w:t>
      </w:r>
    </w:p>
    <w:bookmarkEnd w:id="659"/>
    <w:bookmarkStart w:name="z692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Жасминная, потребительский кооператив собственников земельных участков (садоводов) "Весна": 16;</w:t>
      </w:r>
    </w:p>
    <w:bookmarkEnd w:id="660"/>
    <w:bookmarkStart w:name="z693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Жасминная, потребительский кооператив садоводческое товарищество "Здоровье": 23;</w:t>
      </w:r>
    </w:p>
    <w:bookmarkEnd w:id="661"/>
    <w:bookmarkStart w:name="z694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Земляничная, потребительский кооператив садоводческое товарищество "Здоровье": 6А;</w:t>
      </w:r>
    </w:p>
    <w:bookmarkEnd w:id="662"/>
    <w:bookmarkStart w:name="z695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улица Калиновая, потребительский кооператив садоводческое товарищество "Здоровье": 1А;</w:t>
      </w:r>
    </w:p>
    <w:bookmarkEnd w:id="663"/>
    <w:bookmarkStart w:name="z696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Кедровая, потребительский кооператив собственников земельных участков (садоводов) "Сосновый бор": 2, 6, 7, 13, 14, 25, 33, 35, 37, 41, 45, 68;</w:t>
      </w:r>
    </w:p>
    <w:bookmarkEnd w:id="664"/>
    <w:bookmarkStart w:name="z697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Кипарисовая, потребительский кооператив садоводческое товарищество "Здоровье": 74, 76;</w:t>
      </w:r>
    </w:p>
    <w:bookmarkEnd w:id="665"/>
    <w:bookmarkStart w:name="z698"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Кленовая, потребительский кооператив собственников земельных участков (садоводов) "Сосновый бор": 77, 79, 86, 98, 100, 101, 104, 109, 110/90, 112/89, 127/36, 136, 144, 148, 152, 164, 165, 173, 180, 181, 183, 198, 210, 212;</w:t>
      </w:r>
    </w:p>
    <w:bookmarkEnd w:id="666"/>
    <w:bookmarkStart w:name="z699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Клубничная, потребительский кооператив собственников земельных участков (садоводов) "Весна": 1, 3, 8, 13;</w:t>
      </w:r>
    </w:p>
    <w:bookmarkEnd w:id="667"/>
    <w:bookmarkStart w:name="z700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Ледовского: 2, 3, 7, 8, 9, 10, 11, 12, 13, 14, 15, 16, 17, 18, 18/1, 18/2, 19, 20, 21, 22, 23, 24, 25, 26, 27, 28, 29, 30, 31, 32, 33, 34, 35, 36, 39, 39/2, 39А, 43, 45;</w:t>
      </w:r>
    </w:p>
    <w:bookmarkEnd w:id="668"/>
    <w:bookmarkStart w:name="z701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Лимонная, потребительский кооператив собственников земельных участков (садоводов) "Весна": 2, 3, 15, 18, 19;</w:t>
      </w:r>
    </w:p>
    <w:bookmarkEnd w:id="669"/>
    <w:bookmarkStart w:name="z702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Лимонная, потребительский кооператив садоводческое товарищество "Здоровье": 56;</w:t>
      </w:r>
    </w:p>
    <w:bookmarkEnd w:id="670"/>
    <w:bookmarkStart w:name="z703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Лунная: 2, 2/1, 4, 6, 7, 8, 10, 11/1, 12, 13/1, 14, 16, 18, 19, 20;</w:t>
      </w:r>
    </w:p>
    <w:bookmarkEnd w:id="671"/>
    <w:bookmarkStart w:name="z704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Майская: 1, 1Б, 2, 2А, 2Б, 3, 4, 5, 6, 7, 8, 9, 10, 11, 12;</w:t>
      </w:r>
    </w:p>
    <w:bookmarkEnd w:id="672"/>
    <w:bookmarkStart w:name="z705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Малиновая, потребительский кооператив собственников земельных участков (садоводов) "Весна": 4, 20;</w:t>
      </w:r>
    </w:p>
    <w:bookmarkEnd w:id="673"/>
    <w:bookmarkStart w:name="z706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Облепиховая, потребительский кооператив садоводческое товарищество "Здоровье": 28;</w:t>
      </w:r>
    </w:p>
    <w:bookmarkEnd w:id="674"/>
    <w:bookmarkStart w:name="z707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Облепиховая, потребительский кооператив садоводческое товарищество "Реченька": 42;</w:t>
      </w:r>
    </w:p>
    <w:bookmarkEnd w:id="675"/>
    <w:bookmarkStart w:name="z708"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Западный, потребительский кооператив собственников земельных участков (садоводов) "Весна": 10, 11;</w:t>
      </w:r>
    </w:p>
    <w:bookmarkEnd w:id="676"/>
    <w:bookmarkStart w:name="z709" w:id="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Персиковая, потребительский кооператив садоводческое товарищество "Здоровье": 6Б;</w:t>
      </w:r>
    </w:p>
    <w:bookmarkEnd w:id="677"/>
    <w:bookmarkStart w:name="z710" w:id="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Персиковая, потребительский кооператив собственников земельных участков (садоводов) "Весна": 2, 3, 5, 6, 7, 20;</w:t>
      </w:r>
    </w:p>
    <w:bookmarkEnd w:id="678"/>
    <w:bookmarkStart w:name="z711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Песочная: 22;</w:t>
      </w:r>
    </w:p>
    <w:bookmarkEnd w:id="679"/>
    <w:bookmarkStart w:name="z712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Плодовоягодная, потребительский кооператив садоводческое товарищество "Здоровье": 6А;</w:t>
      </w:r>
    </w:p>
    <w:bookmarkEnd w:id="680"/>
    <w:bookmarkStart w:name="z713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Пожарная: 1, 1/1, 2, 3, 4, 5, 6, 7, 8, 9, 10, 11, 12, 13;</w:t>
      </w:r>
    </w:p>
    <w:bookmarkEnd w:id="681"/>
    <w:bookmarkStart w:name="z714" w:id="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1А (Радиозавод): 6;</w:t>
      </w:r>
    </w:p>
    <w:bookmarkEnd w:id="682"/>
    <w:bookmarkStart w:name="z715" w:id="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2А (Радиозавод): 1, 1/1, 2, 3, 5, 6, 6/1, 6/2, 7, 9, 9/1, 10;</w:t>
      </w:r>
    </w:p>
    <w:bookmarkEnd w:id="683"/>
    <w:bookmarkStart w:name="z716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3А (Радиозавод): 1, 1/2, 2, 3, 4, 4/1, 5, 5/1, 5/2, 10, 11;</w:t>
      </w:r>
    </w:p>
    <w:bookmarkEnd w:id="684"/>
    <w:bookmarkStart w:name="z717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А (Радиозавод): 1, 2, 3, 3/1, 4, 4/1, 4/2, 5, 5/1, 6, 7, 8, 9, 9/1, 9/2, 10, 11, 12, 13, 14, 15, 16, 17, 17/1, 18, 19, 20, 21, 22, 23, 24, 25, 26, 27, 28;</w:t>
      </w:r>
    </w:p>
    <w:bookmarkEnd w:id="685"/>
    <w:bookmarkStart w:name="z718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Б (Радиозавод): 2, 2А, 3, 4, 5, 6, 7, 8, 9, 10, 11, 11/1, 12, 12/1, 14, 15, 15/1, 16, 17/1, 18, 23, 25, 27, 29, 32, 33/2, 34, 35, 35/1, 36, 37, 38, 39, 40, 42, 43, 44, 44/1, 45, 46, 47, 48, 49, 50, 50/1, 51, 54, 56, 58, 60, 64/1, 64/4, 66, 70, 72;</w:t>
      </w:r>
    </w:p>
    <w:bookmarkEnd w:id="686"/>
    <w:bookmarkStart w:name="z719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В (Радиозавод): 1, 2, 3, 4, 5, 6, 7, 8, 9, 10, 11, 11/1, 12, 12/1, 13, 14, 15, 16, 17, 18, 19, 20, 21, 22, 23, 24, 25, 26, 27, 28, 29, 30, 31, 32, 33, 34, 35, 36, 37, 38, 39, 40, 41, 42, 43, 43/1, 44, 45, 46, 47, 48, 49, 50, 50/1, 50/2, 51, 52, 53, 54, 55, 56, 57, 58, 59, 59/1, 70, 72;</w:t>
      </w:r>
    </w:p>
    <w:bookmarkEnd w:id="687"/>
    <w:bookmarkStart w:name="z720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Г (Радиозавод): 1, 2, 3, 4, 5, 6, 7, 8, 9, 9/2, 10, 11, 12, 13, 14, 15, 16, 17, 18, 19, 20, 21, 22, 23, 24, 25, 26, 27, 28, 29, 30, 30/1, 31, 32, 33, 34, 35, 36, 37, 37/1, 38, 39, 40, 41, 42, 43, 43/1;</w:t>
      </w:r>
    </w:p>
    <w:bookmarkEnd w:id="688"/>
    <w:bookmarkStart w:name="z721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Д (Радиозавод): 1, 2, 2/2, 3, 4, 4/4, 5, 6, 7, 8, 9, 10, 11, 11/1, 12, 13, 14, 15, 16, 17, 18, 19, 20, 21, 22, 23, 24, 25, 26, 27, 28, 29;</w:t>
      </w:r>
    </w:p>
    <w:bookmarkEnd w:id="689"/>
    <w:bookmarkStart w:name="z722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Е (Радиозавод): 1, 2, 2/1, 3, 4, 5, 6, 7, 8, 9, 10, 11, 12, 12/1, 13, 14, 15, 16, 16/1, 17, 18, 19, 19/2, 20, 21, 23, 23/1, 27, 29, 33, 35, 37, 39;</w:t>
      </w:r>
    </w:p>
    <w:bookmarkEnd w:id="690"/>
    <w:bookmarkStart w:name="z723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Ж (Радиозавод): 1, 2, 2/1, 3, 4, 5, 6, 6/1, 7, 8, 9, 10, 11, 12, 13, 15, 17/1, 17Б, 17В, 21, 36;</w:t>
      </w:r>
    </w:p>
    <w:bookmarkEnd w:id="691"/>
    <w:bookmarkStart w:name="z724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З (Радиозавод): 10Б;</w:t>
      </w:r>
    </w:p>
    <w:bookmarkEnd w:id="692"/>
    <w:bookmarkStart w:name="z725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И (Радиозавод): 1, 2, 3, 3/1, 4, 5, 6, 7, 9, 11, 13, 14, 15, 17, 18, 22, 24;</w:t>
      </w:r>
    </w:p>
    <w:bookmarkEnd w:id="693"/>
    <w:bookmarkStart w:name="z726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К (Радиозавод): 2, 2А, 3, 4, 5, 6, 7, 8, 9, 10, 11, 12, 13, 14, 15, 15/1, 16, 17, 18, 19, 20, 20/1, 21, 23, 24, 25, 28, 29, 30, 31, 32, 33, 35, 36, 42, 44, 50, 53, 57;</w:t>
      </w:r>
    </w:p>
    <w:bookmarkEnd w:id="694"/>
    <w:bookmarkStart w:name="z727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Л (Радиозавод): 1, 1А, 2, 2/1, 3, 4, 5, 6, 7, 8, 9, 10, 11, 12, 13, 14, 16, 19, 21, 23, 29, 31, 31/1, 31/4, 33, 33/1, 33/2, 35, 37, 37/1;</w:t>
      </w:r>
    </w:p>
    <w:bookmarkEnd w:id="695"/>
    <w:bookmarkStart w:name="z728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М (Радиозавод): 1, 1/1, 2/1, 2/2, 3, 4, 5, 6, 7, 9, 11, 13;</w:t>
      </w:r>
    </w:p>
    <w:bookmarkEnd w:id="696"/>
    <w:bookmarkStart w:name="z729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Н (Радиозавод): 1, 2, 3/1, 6, 6/4, 7, 7/1, 9, 9/1, 10;</w:t>
      </w:r>
    </w:p>
    <w:bookmarkEnd w:id="697"/>
    <w:bookmarkStart w:name="z730"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О (Радиозавод): 1, 2, 2/1, 5, 6, 7, 8, 10, 12, 15;</w:t>
      </w:r>
    </w:p>
    <w:bookmarkEnd w:id="698"/>
    <w:bookmarkStart w:name="z731" w:id="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П (Радиозавод): 1, 2, 2/1, 8, 9, 10, 10/1;</w:t>
      </w:r>
    </w:p>
    <w:bookmarkEnd w:id="699"/>
    <w:bookmarkStart w:name="z732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Р (Радиозавод): 1, 1А, 3, 5, 7, 8, 9, 10;</w:t>
      </w:r>
    </w:p>
    <w:bookmarkEnd w:id="700"/>
    <w:bookmarkStart w:name="z733" w:id="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С (Радиозавод): 1, 2, 2/А, 3, 4, 5, 6, 7, 7/2, 7/3, 7/4, 7/6, 7/8, 7/10, 7/12, 7/17, 8, 9, 9/2, 10, 10/1, 13, 13/1, 13/4, 13/5, 13/6, 15, 17, 19, 21, 27, 32, 33, 35, 37, 37/1, 43, 43/1, 45, 47, 49, 51, 53, 55, 57, 59, 63/1, 77;</w:t>
      </w:r>
    </w:p>
    <w:bookmarkEnd w:id="701"/>
    <w:bookmarkStart w:name="z734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Т (Радиозавод): 1, 2, 3, 5, 6/2, 7, 7/1, 8, 8/2, 9, 10, 10/1, 12, 12/1, 12/2, 12/3;</w:t>
      </w:r>
    </w:p>
    <w:bookmarkEnd w:id="702"/>
    <w:bookmarkStart w:name="z735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Пчелиная, потребительский кооператив садоводческое товарищество "Реченька": 19;</w:t>
      </w:r>
    </w:p>
    <w:bookmarkEnd w:id="703"/>
    <w:bookmarkStart w:name="z736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Ромашковая, потребительский кооператив садоводческое товарищество "Здоровье": 111;</w:t>
      </w:r>
    </w:p>
    <w:bookmarkEnd w:id="704"/>
    <w:bookmarkStart w:name="z737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Садовая, потребительский кооператив садоводческое товарищество "Здоровье": 5Б, 15;</w:t>
      </w:r>
    </w:p>
    <w:bookmarkEnd w:id="705"/>
    <w:bookmarkStart w:name="z738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Саматова: 1, 1А, 3, 5, 7, 9, 13, 15;</w:t>
      </w:r>
    </w:p>
    <w:bookmarkEnd w:id="706"/>
    <w:bookmarkStart w:name="z739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Северная, потребительский кооператив собственников земельных участков (садоводов) "Весна": 1, 4, 6, 12, 13, 16, 25, 26, 27, 30, 35, 38, 46, 55, 58, 59, 60, 63, 66;</w:t>
      </w:r>
    </w:p>
    <w:bookmarkEnd w:id="707"/>
    <w:bookmarkStart w:name="z740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Северная, потребительский кооператив собственников земельных участков (садоводов) "Сосновый бор": 3, 3/2, 4, 12, 14, 17, 22, 24, 25, 27, 28, 32, 39, 39/1, 40, 42, 47, 59, 65, 67, 68;</w:t>
      </w:r>
    </w:p>
    <w:bookmarkEnd w:id="708"/>
    <w:bookmarkStart w:name="z741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промышленная зона Северная: 3, 4, 5, 6, 7, 8, 11, 12, 13, 14, 24, 164, 489, 629, 2715;</w:t>
      </w:r>
    </w:p>
    <w:bookmarkEnd w:id="709"/>
    <w:bookmarkStart w:name="z742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Сливовая, потребительский кооператив собственников земельных участков (садоводов) "Весна": 6, 9, 10, 15, 20;</w:t>
      </w:r>
    </w:p>
    <w:bookmarkEnd w:id="710"/>
    <w:bookmarkStart w:name="z743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Сливовая, потребительский кооператив садоводческое товарищество "Здоровье": 6, 75, 79;</w:t>
      </w:r>
    </w:p>
    <w:bookmarkEnd w:id="711"/>
    <w:bookmarkStart w:name="z744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Сливовая, потребительский кооператив собственников земельных участков (садоводов) "Сосновый бор": 24;</w:t>
      </w:r>
    </w:p>
    <w:bookmarkEnd w:id="712"/>
    <w:bookmarkStart w:name="z745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Сиреневая, потребительский кооператив собственников земельных участков (садоводов) "Весна": 1, 3;</w:t>
      </w:r>
    </w:p>
    <w:bookmarkEnd w:id="713"/>
    <w:bookmarkStart w:name="z746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Сиреневая, потребительский кооператив садоводческое товарищество "Здоровье": 1;</w:t>
      </w:r>
    </w:p>
    <w:bookmarkEnd w:id="714"/>
    <w:bookmarkStart w:name="z747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Смородиновая, потребительский кооператив садоводческое товарищество "Здоровье": 1А, 34, 79;</w:t>
      </w:r>
    </w:p>
    <w:bookmarkEnd w:id="715"/>
    <w:bookmarkStart w:name="z748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Смородиновая, потребительский кооператив садоводческое товарищество "Реченька": 1, 13, 34;</w:t>
      </w:r>
    </w:p>
    <w:bookmarkEnd w:id="716"/>
    <w:bookmarkStart w:name="z749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Солнечная: 1, 1А, 2, 2А, 2Б, 3, 4, 5, 6, 7, 8, 9, 10, 11, 12, 13, 14, 19;</w:t>
      </w:r>
    </w:p>
    <w:bookmarkEnd w:id="717"/>
    <w:bookmarkStart w:name="z750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Сосновая, потребительский кооператив садоводческое товарищество "Здоровье": 4, 14, 62;</w:t>
      </w:r>
    </w:p>
    <w:bookmarkEnd w:id="718"/>
    <w:bookmarkStart w:name="z751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Хвойная, потребительский кооператив собственников земельных участков (садоводов) "Сосновый бор": 98, 336, 337, 338, 341, 343, 346, 353, 355, 363, 367, 370, 376, 379, 382, 394, 520, 523, 526, 527, 528, 529/65, 531, 534/75, 544, 546;</w:t>
      </w:r>
    </w:p>
    <w:bookmarkEnd w:id="719"/>
    <w:bookmarkStart w:name="z752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Химиков: 1, 2, 3, 4, 5, 6, 7, 8, 8/2, 9, 9/1, 9/2, 10, 11, 12, 13, 14, 15;</w:t>
      </w:r>
    </w:p>
    <w:bookmarkEnd w:id="720"/>
    <w:bookmarkStart w:name="z753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Цветочная, потребительский кооператив собственников земельных участков (садоводов) "Весна": 5, 8;</w:t>
      </w:r>
    </w:p>
    <w:bookmarkEnd w:id="721"/>
    <w:bookmarkStart w:name="z754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Центральная, потребительский кооператив собственников земельных участков (садоводов) "Весна": 1/7, 11, 15, 17, 20, 21, 22, 23;</w:t>
      </w:r>
    </w:p>
    <w:bookmarkEnd w:id="722"/>
    <w:bookmarkStart w:name="z755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Черемуховая, потребительский кооператив собственников земельных участков (садоводов) "Весна": 5, 6, 8;</w:t>
      </w:r>
    </w:p>
    <w:bookmarkEnd w:id="723"/>
    <w:bookmarkStart w:name="z756" w:id="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Южная, потребительский кооператив собственников земельных участков (садоводов) "Весна": 1Б, 1В, 2, 8, 18, 19, 20, 23, 25;</w:t>
      </w:r>
    </w:p>
    <w:bookmarkEnd w:id="724"/>
    <w:bookmarkStart w:name="z757" w:id="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Южная, потребительский кооператив собственников земельных участков (садоводов) "Сосновый бор": 15, 84/1, 97, 370, 403, 419, 422, 433, 447, 455, 456, 460, 461, 485, 488, 492, 493, 494, 500, 506, 514, 516;</w:t>
      </w:r>
    </w:p>
    <w:bookmarkEnd w:id="725"/>
    <w:bookmarkStart w:name="z758" w:id="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Яблоневая, потребительский кооператив собственников земельных участков (садоводов) "Весна": 1;</w:t>
      </w:r>
    </w:p>
    <w:bookmarkEnd w:id="726"/>
    <w:bookmarkStart w:name="z759" w:id="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Яблоневая, потребительский кооператив садоводческое товарищество "Здоровье": 29, 33, 35, 118.";</w:t>
      </w:r>
    </w:p>
    <w:bookmarkEnd w:id="7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585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61" w:id="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585</w:t>
      </w:r>
    </w:p>
    <w:bookmarkEnd w:id="728"/>
    <w:bookmarkStart w:name="z762" w:id="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Ткачева 5/2, коммунальное государственное казенное предприятие "Ясли-сад № 44 города Павлодар" отдела образования города Павлодара, управления образования Павлодарской области</w:t>
      </w:r>
    </w:p>
    <w:bookmarkEnd w:id="729"/>
    <w:bookmarkStart w:name="z763" w:id="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Сатпаева: 350/1, 350/2, 350/4, 350/5;</w:t>
      </w:r>
    </w:p>
    <w:bookmarkEnd w:id="730"/>
    <w:bookmarkStart w:name="z764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Теплова: 1/4, 1/6;</w:t>
      </w:r>
    </w:p>
    <w:bookmarkEnd w:id="731"/>
    <w:bookmarkStart w:name="z765" w:id="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Ткачева: 10, 10/4, 12, 12/2, 12/3, 14, 16, 18, 18/1, 18/4, 20, 22, 24.";</w:t>
      </w:r>
    </w:p>
    <w:bookmarkEnd w:id="7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Избирательный участок № 596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67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596</w:t>
      </w:r>
    </w:p>
    <w:bookmarkEnd w:id="733"/>
    <w:bookmarkStart w:name="z768" w:id="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Ладожская строение 15/1, коммунальное государственное учреждение "Средняя общеобразовательная школа № 48 города Павлодара" отдела образования города Павлодара, управления образования Павлодарской области</w:t>
      </w:r>
    </w:p>
    <w:bookmarkEnd w:id="734"/>
    <w:bookmarkStart w:name="z769" w:id="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Ладожская: 3, 4, 5, 11, 13, 15, 17, 19, 27, 27/1, 27/2;</w:t>
      </w:r>
    </w:p>
    <w:bookmarkEnd w:id="735"/>
    <w:bookmarkStart w:name="z770" w:id="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307, 309, 309А, 309А/1, 309А/2, 309/1, 309/2, 311, 313, 317.".</w:t>
      </w:r>
    </w:p>
    <w:bookmarkEnd w:id="736"/>
    <w:bookmarkStart w:name="z771" w:id="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возложить на руководителя аппарата акима города.</w:t>
      </w:r>
    </w:p>
    <w:bookmarkEnd w:id="737"/>
    <w:bookmarkStart w:name="z772" w:id="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со дня его первого официального опубликования.</w:t>
      </w:r>
    </w:p>
    <w:bookmarkEnd w:id="7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Х. Хабылбеков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