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8c186" w14:textId="918c1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маслихата города Экибастуза"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Экибастузского городского маслихата Павлодарской области от 5 августа 2026 года № 360/48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Об утверждении Положения государственного учреждения "Аппарат маслихата города Экибастуза"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Экибастузский городской маслихат РЕШИЛ: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государственного учреждения "Аппарат маслихата города Экибастуза".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Экибастузского городского маслихата от 27 декабря 2022 года № 193/25 "Об утверждении Положения государственного учреждения "Аппарат маслихата города Экибастуза".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маслихата города Экибастуза.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 момента принятия.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Экибастузского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Макраев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Экибастузского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360/48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маслихата города Экибастуза"</w:t>
      </w:r>
    </w:p>
    <w:bookmarkEnd w:id="6"/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маслихата города Экибастуза" является государственным органом Республики Казахстан, осуществляющим организационное, правовое, материально-техническое и иное обеспечение Экибастузского городского маслихата и его органов, оказывающим помощь депутатам в осуществлении их полномочий.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"Аппарат маслихата города Экибастуза" не имеет ведомств.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Государственное учреждение "Аппарат маслихата города Экибастуза"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Государственное учреждение "Аппарат маслихата города Экибастуза" является юридическим лицом в организационно-правовой форме государственного учреждения, имеет печати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 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"Аппарат маслихата города Экибастуза" вступает в гражданско-правовые отношения от собственного имени.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"Аппарат маслихата города Экибастуза"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"Аппарат маслихата города Экибастуза" по вопросам своей компетенции в установленном законодательством порядке принимает решения, оформляемые распоряжением председателя и руководителя аппарата Экибастузского городского маслихата, приказами и другими актами, предусмотренными законодательством Республики Казахстан.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"Аппарат маслихата города Экибастуза" утверждается в соответствии с действующим законодательством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141200, Республика Казахстан, Павлодарская область, город Экибастуз, улица Машхур Жусупа, 45.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работы государственного учреждения: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понедельник - пятница с 09.00 до 18.30 часов, обеденный перерыв с 13.00 до 14.30 часов, выходные дни: суббота - воскресенье.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государственного учреждения "Аппарат маслихата города Экибастуза".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государственного учреждения "Аппарат маслихата города Экибастуза" осуществляется из местного бюджета.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Государственному учреждению "Аппарат маслихата города Экибастуза"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учреждения "Аппарат маслихата города Экибастуза".</w:t>
      </w:r>
    </w:p>
    <w:bookmarkEnd w:id="21"/>
    <w:bookmarkStart w:name="z2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организационное, документационное обеспечение деятельности городского маслихата;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законности нормотворческой деятельности городского маслихата;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организационно-правовое обеспечение легитимности избирательного процесса и деятельности органов избирательной системы;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гласности, транспарентности и открытости деятельности маслихата;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материально-техническое обеспечение и хозяйственное управление деятельностью городского маслихата;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организационное обеспечение деятельности Общественного совета.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в установленном порядке от государственных органов и должностных лиц, иных организаций и граждан информацию, справки, отчеты, проекты решений, сведения о публикации в средствах массовой информации проектов нормативных правовых актов, заключения научных экспертиз и экспертных советов, необходимые согласования по внесенным проектам решений городского маслихата и иную документацию по вопросам повестки дня сессий и заседаний постоянных (временных) комиссий;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иных организаций к участию в проработке вопросов, относящихся к компетенции городского маслихата, создавать временные рабочие группы для выработки соответствующих решений;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запросы в государственные органы и учреждения в целях обеспечения своевременности рассмотрения и реализации запросов депутатов и депутатских предложений;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сроками и результатом исполнения обращений граждан, адресованных в городской маслихат;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регламента городского маслихата в пределах своей компетенции;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консультативно-методическую, информационную, организационно-техническую и иную помощь должностным лицам и государственным органам по вопросам, входящим в компетенцию городского маслихата.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повышения квалификации и переподготовки депутатов маслихата и сотрудников аппарата маслихата.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 обеспечение планирования работы маслихата: формирование графиков заседаний, своевременное извещение участников сессий и координация деятельности рабочих групп и постоянных комиссий маслихата.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сбор, анализ информации, отчетов руководителей исполнительных органов, подготовка справок о результатах деятельности государственных органов, отчитывающихся о своей деятельности перед депутатами городского маслихата; 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документационное обеспечение, протоколирование, аудио-видеофиксация сессий и заседаний комиссий, а также подготовка, тиражирование и рассылка рабочих и итоговых материалов;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правовой экспертизы проектов решений маслихата на соответствие действующему законодательству РК;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направления принятых нормативных решений в органы юстиции для государственной регистрации;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оказание юридической помощи депутатам при подготовке проектов решений и депутатских запросов;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представление и защита интересов маслихата и его аппарата в судах и других государственных органах; 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контроль за разработкой проектов нормативных правовых актов и иных проектов решений, вносимых на рассмотрение городского маслихата; 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процедур приема, сбора и проверки предложений от политических партий и иных общественных объединений по кандидатурам в составы избирательных комиссий;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подготовка проектов решений маслихата о формировании составов территориальных, окружных и участковых избирательных комиссий, а также о внесении изменений в их составы в случае досрочного прекращения полномочий членов комиссий;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соблюдение установленных законом процедур и сроков формирования избирательных комиссий, проверку кандидатов на соответствие квалификационным требованиям, установленным выборным законодательством;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официального опубликования решений маслихата в средствах массовой информации и актуализация единого интернет-ресурса представительного органа;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личного приема граждан председателем маслихата и депутатами, ведение учета, регистрация и контроль рассмотрения обращений физических и юридических лиц, петиций;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оказание содействие депутатам в подготовке и проведении обязательных публичных отчетов перед населением избирательных округов;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обеспечение проведения публичных слушаний, круглых столов и иных форм общественного обсуждения общественно значимых вопросов;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планирование расходов на обеспечение деятельности маслихата, ведение бухгалтерского учета, формирование финансовой отчетности;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и проведение процедур государственных закупок товаров, работ и услуг для обеспечения нужд маслихата и его аппарата;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кадрового делопроизводства;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функционирования единой системы документооборота, архивного хранения документов, а также соблюдение режима секретности и защиту государственных секретов;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формирование состава Общественного совета, планирование его работы, своевременное извещение участников и координация взаимодействия совета с государственными органами;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протоколирование заседаний Общественного совета, оформление и рассылка его решений, а также обеспечение гласности деятельности совета в средствах массовой информации и на интернет-ресурсах.</w:t>
      </w:r>
    </w:p>
    <w:bookmarkEnd w:id="61"/>
    <w:bookmarkStart w:name="z67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председателя маслихата, руководителя аппарата маслихата государственного органа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Председатель маслихата осуществляет общее руководство деятельностью представительного органа и координирует работу по обеспечению его полномочий аппаратом. 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маслихата является должностным лицом, работающим на постоянной основе.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маслихата избирается на срок полномочий маслихата.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отсутствии председателя городского маслихата его полномочия временно осуществляются председателем одной из постоянных комиссий городского маслихата или депутатом городского маслихата. 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городского маслихата: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принимает решение о созыве сессии маслихата;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ведет заседания сессии маслихата, обеспечивает соблюдение регламента маслихата;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контролирует рассмотрение запросов депутатов и депутатских обращений;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должность и освобождает от должности руководителя аппарата маслихата;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регулярно представляет в маслихат информацию об обращениях избирателей и о принятых по ним мерах;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взаимодействие маслихата с иными органами местного самоуправления;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организует проверку подлинности собранных подписей депутатов маслихата, инициирующих вопрос о выражении недоверия акиму в соответствии с действующим законодательством Республики Казахстан;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вопросам своей компетенции издает распоряжения;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координирует деятельность постоянных комиссий и иных органов маслихата, и депутатских групп;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опубликование решений маслихата, определяет меры по контролю за их исполнением;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выполняет иные полномочия, предусмотренные законодательством Республики Казахстан, регламентом и решением маслихата.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возглавляет руководитель аппарата, назначаемый и освобождаемый от должности председателем городского маслихата в установленном законодательством порядке Республики Казахстан.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руководителя аппарата маслихата: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94"/>
    <w:bookmarkStart w:name="z100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Государственное учреждение "Аппарат маслихата города Экибастуза" может иметь на праве оперативного управления обособленное имущество в случаях, предусмотренных законодательством.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коммунального государственного учреждения "Аппарат маслихата города Экибастуза"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государственным учреждением "Аппарат маслихата города Экибастуза", относится к коммунальной собственности.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Государственное учреждение "Аппарат маслихата города Экибастуза"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9"/>
    <w:bookmarkStart w:name="z105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государственного учреждения "Аппарат маслихата города Экибастуза" осуществляются в соответствии с законодательством Республики Казахстан.</w:t>
      </w:r>
    </w:p>
    <w:bookmarkEnd w:id="10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