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75bb89" w14:textId="275bb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района Аққулы от 3 мая 2019 года № 1-03/74 "Об определении мест для размещения агитационных печатных материалов для всех кандидатов на территории района Аққулы"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района Аққулы Павлодарской области от 1 июня 2026 года № 1-01/108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района Аққулы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постановление 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района Аққулы от 3 мая 2019 года № 1-03/74 "Об определении мест для размещения агитационных печатных материалов и предоставлении кандидатам помещений для встреч с избирателями на территории района Аққулы" (зарегистрировано в Реестре государственной регистрации нормативных правовых актов за № 6334)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района Аққулы.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Аққулы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Муканов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0" w:id="4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Территориальная избирательная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комиссия района Аққулы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района Аққулы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"01"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1-01/108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района Аққулы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"3" мая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1-03/74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 для размещения агитационных печатных материалов для всех кандидатов на территории района Аққулы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Месторасположение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Аққулы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Аққулы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предприятия на праве хозяйственного ведения "Больница района Аққулы", управления здравоохранения Павлодарской области, акимата Павлодарской области по улице Амангельды, здание 84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"Централизованная библиотечная система района Аққулы" по улице Абылкайыра Баймолдина,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"Отдел занятости и социальных программ района Аққулы" по улице Амангельды, здание 84А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районного узла почтовой связи Аққулы Павлодарского областного филиала АО "Казпочта" по улице Амангельды, здание 69В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"Жалгас" по улице Ташимова, здание 92А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"Ертіс 2" по улице Амангельды, строение 101А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"Нұр" по улице Жамбыла, строение 44А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филиала некоммерческого акционерного общества "Государственная корпорация "Правительство для граждан" по Павлодарской области отдел района Аққулы по улице Ташимова, здание 114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государственного учреждения "Аппарат акима Жамбылского сельского округа района Аққулы" по улице Бейбітшілік, здание 15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казенного предприятия "Ясли-сад "Күншуақ" отдела образования района Аққулы, управления образования Павлодарской области по улице Тәуелсіздік,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"Жамбылская средняя общеобразовательная школа" отдела образования района Аққулы, управления образования Павлодарской области по улице Тәуелсіздік, здание 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Бірлік, здание 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Желтоқсан, здание 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Майкарагайский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Майкарагай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Мухтара Ауэзова, здание 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"Майкарагайская средняя общеобразовательная школа" отдела образования района Аққулы, управления образования Павлодарской области по улице Жабаева, здание 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"Адиль" по улице Жабаева, здание 7, нежилое помещение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детской площадки по улице Амангельды, сооружение 9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Мергалым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Бекмурата Уахатова" отдела образования района Аққулы, управления образования Павлодарской области по улице Каирбаева,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Уахатова, здание 38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"Еламан" по улице Уахатова, строение 18А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Кызылагашский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Бескарагай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медицинского пункта коммунального государственного предприятия на праве хозяйственного ведения "Больница района Аққулы", управления здравоохранения Павлодарской области, акимата Павлодарской области по улице Жанпеиса Сыздыкова, строение 13А.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магазина "Казбек" по улице Аипа Кусаинова, строение 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офиса по улице Аипа Кусаинова, здание 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Шарбактинский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Шарбакты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Әбуғали Сәлменов, здание 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врачебной амбулатории государственного предприятия на праве хозяйственного ведения "Больница района Аққулы" управления здравоохранения Павлодарской области, акимата Павлодарской области по улице Бейбітшілік, здание 16А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казенного предприятия "Ясли-сад "Қызғалдақ" отдела образования района Аққулы управления образования Павлодарской области, по улице Сакена Сейфуллина, здание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Тосагаш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Тәуелсіздік, здание 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Жабаглы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Ынтымақ, здание 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Қарақала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Қарақала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Шайхисляма Оспанова, здание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сельского округа Қарақала района Аққулы", по улице Каримжан Апсаликова, здание 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врачебной амбулатории коммунального государственного предприятия на праве хозяйственного ведения "Больница района Аққулы", управления здравоохранения Павлодарской области, акимата Павлодарской области по улице Каримжан Апсаликова, строение 2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Шамши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Амергалиев Толен, здание 15А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Шабар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Куляй Шарбакпаевой, здание 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Ямышевский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Ямышево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Ямышевского сельского округа района Аққулы" по улице Мира,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Абая, здание 38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детской площадки по улице Мира, сооружение 17Б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Тлектес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Уакапа Сыздыкова,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Кызылкогам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Садуакаса Сатыбалдина" отдела образования района Аққулы, управления образования Павлодарской области по улице Уайхана Муликбаева, здание 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Баймульдинский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имени Абылхаира Баймульдина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Маяковского, здание 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Баймульдинского сельского округа района Аққулы" по улице Баймульдина, здание 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"Средняя общеобразовательная школа имени Абулкаира Баймульдина" отдела образования района Аққулы, управления образования Павлодарской области по улице Маяковского,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Такир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клуба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Лермонтова, здание 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Малыбайский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Малыбай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государственного учреждения "Аппарат акима Малыбайского сельского округа района Аққулы" по улице Бейбітшілік, здание 13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автобусной остановки напротив здания коммунального государственного учреждения "Малыбайская основная общеобразовательная школа" отдела образования района Аққулы, управления образования Павлодарской области по улице Байтерек, здание 1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Казантай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"Казантайская основная общеобразовательная школа" отдела образования района Аққулы, управления образования Павлодарской области по улице Еңбекші, здание 6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Возле здания медицинского пункта коммунального государственного предприятия на праве хозяйственного ведения "Больница района Аққулы" управления здравоохранения Павлодарской области, акимата Павлодарской области по улице Бірлік, здание 10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"Казынская основная общеобразовательная школа" отдела образования района Аққулы, управления образования Павлодарской области по улице Желтоксан,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сельского дома культуры государственного казенного коммунального предприятия "Районный центр народного творчества и культурно-досуговой деятельности" отдела культуры, физической культуры и спорта района Аққулы, акимата района Аққулы по улице Желтоқсан, здание 2А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Бескарагайского филиала республиканского государственного учреждения "Государственный лесной природный резерват "Ертiс орманы" Комитета лесного и животного мира Министерства экологии и природных ресурсов Республики Казахстан" по улице Ләззат Асанова, здание 1А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коммунального государственного учреждения "Шакинская средняя общеобразовательная школа" отдела образования района Аққулы, управления образования Павлодарской области по улице Абая, здание 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Шоктал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Возле здания медицинского пункта коммунального государственного предприятия на праве хозяйственного ведения "Больница района Аққулы" управления здравоохранения Павлодарской области, акимата Павлодарской области по улице Кабдылказы Айткалиева, здание 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