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573ea7" w14:textId="7573ea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создании антитеррористической комиссии Майского района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Майского района Павлодарской области от 15 мая 2026 года № 144/5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статьей 31 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Казахстана "О противодействии терроризму", </w:t>
      </w:r>
      <w:r>
        <w:rPr>
          <w:rFonts w:ascii="Times New Roman"/>
          <w:b w:val="false"/>
          <w:i w:val="false"/>
          <w:color w:val="000000"/>
          <w:sz w:val="28"/>
        </w:rPr>
        <w:t>Указом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24 июня 2013 года № 589 "Об утверждении Типового положения об антитеррористических комиссиях", акимат Майского района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Отменить постановление акимата Майского района от 23 октября 2025 года № 246/10 "О создании антитеррористической комиссии при акимате Майского района".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состав антитеррористической комиссии Майского района в новой редакции,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постановления.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Утвердить Положение об антитеррористической комиссии Майского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постановления.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Государственному учреждению "Аппарата акима Майского района" в установленном законодательством Республики Казахстан порядке обеспечить утверждение состава районной антитеррористической комиссии на сессии районного маслихата.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Контроль за исполнением настоящего постановления возложить на руководителя аппарата акима Майкого района.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И.о акима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Сыздыкбаев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Майского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"15" мая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144/5</w:t>
            </w:r>
          </w:p>
        </w:tc>
      </w:tr>
    </w:tbl>
    <w:bookmarkStart w:name="z13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 антитеррористической комиссии Майского района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Сатиев Кадылжан Каирбекович Аким Майского района, председатель комиссии;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Бигалиев Ролан Ардақұлы   Начальник Аксуского городского отделения ДКНБ Республики Казахстан по Павлодарской области, заместитель председателя комиссии (по согласованию);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Сагымбаев Даурен Токтасынович Руководитель государтвенно-правового отдела аппарата акима Майского района, секретарь комиссии;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Абусейт Жансейт Абусейтұлы Прокурор Майского района, член комиссии;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Сыздыкбаев Адилет Толеутаевич   Заместитель акима Майского района, член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Темирбулатова Орынбасар Нажмиденовна Заместитель акима Майского района, член комиссии;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Калиакбаров Азамат Ержанович Начальник отдела полиции Майского района, член комиссии (по согласованию);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Калиакпаров Дуйсенбай Болатович-руководитель аппарата акима района, член комиссии;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Рахманбергенова Жайрангуль Балтабековна Руководитель государственного учреждения "Отдел внутренней политики и развития языков Майского района", член комиссии;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Енсебаев Руслан Ерикович   Руководитель государственного учреждения "Отдел образования Майского района", член комиссии;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Комашева Жанар Советовна Руководитель ГУ "Отдел культуры, физической культуры и спорта Майского района", член комиссии;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Ахтанов Алшынбек Рашидович И.о. главного врача коммунального государственного предприятие на праве хозяйственного ведения "Майская районная центральная больница", член комиссии (по согласованию);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Абеуғали Айгерім Мырзағалиқызы   Руководитель "Майское районное Управление санитарно-эпидемиологического контроля Департамента санитарно-эпидемиологического контроля Павлодарской области", член комиссии (по согласованию);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Искара Дастан Абукумарулы Начальник РГУ "Отдел по чрезвычайным ситуациям Майского района Департамента по чрезвычайным ситуациям Павлодарской области Министерства по чрезвычайным ситуациям Республики Казахстан", член комиссии (по согласованию);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Мусина Макпал Мухтарбековна И.о.руководителя ГУ "Отдел реального сектора экономики Майского района", член комиссии;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Сергазина Адия Руководитель государственного учреждения Ныгыметовна "Отдел экономики и бюджетного планирования Майского района", член комисии;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Сыздыкбаев Талгат Руководитель государственного учреждения Аскарович "Отдел финансов Майского района", член   комиссии;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Бакауов Медет Жангельдинович Руководитель государственного учреждения "Отдел предпринимательства и сельского хозяйства Майского района", член комиссии;</w:t>
      </w:r>
    </w:p>
    <w:bookmarkEnd w:id="2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Майского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"15" _мая_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144/5</w:t>
            </w:r>
          </w:p>
        </w:tc>
      </w:tr>
    </w:tbl>
    <w:bookmarkStart w:name="z38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антитеррористической комиссии Майского района</w:t>
      </w:r>
    </w:p>
    <w:bookmarkEnd w:id="25"/>
    <w:bookmarkStart w:name="z39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26"/>
    <w:bookmarkStart w:name="z4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Антитеррористическая комиссия при акимате Майского района (далее - Антитеррористическая комиссия) является консультативно-совещательным органом, осуществляющим координацию деятельности территориальных подразделений центральных государственных органов и органов местного самоуправления по профилактике экстремизма и терроризма, минимизации и (или) ликвидации последствий терроризма.</w:t>
      </w:r>
    </w:p>
    <w:bookmarkEnd w:id="27"/>
    <w:bookmarkStart w:name="z4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Антитеррористическая комиссия реализует решения Антитеррористического центра Республики Казахстан в пределах Майского района.</w:t>
      </w:r>
    </w:p>
    <w:bookmarkEnd w:id="28"/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Правовую основу деятельности антитеррористической комиссии составляют </w:t>
      </w:r>
      <w:r>
        <w:rPr>
          <w:rFonts w:ascii="Times New Roman"/>
          <w:b w:val="false"/>
          <w:i w:val="false"/>
          <w:color w:val="000000"/>
          <w:sz w:val="28"/>
        </w:rPr>
        <w:t>Конституция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конституционные законы, об противодействии терроризму акты Президента Республики Казахстан и иные нормативные правовые акты, а также настоящее Положение.</w:t>
      </w:r>
    </w:p>
    <w:bookmarkEnd w:id="29"/>
    <w:bookmarkStart w:name="z43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 и полномочия антитеррористической комиссии</w:t>
      </w:r>
    </w:p>
    <w:bookmarkEnd w:id="30"/>
    <w:bookmarkStart w:name="z4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Основными задачами антитеррористической комиссии являются:</w:t>
      </w:r>
    </w:p>
    <w:bookmarkEnd w:id="31"/>
    <w:bookmarkStart w:name="z4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на территории Майского района государственной политики в сфере противодействия экстремизму и терроризму, а также подготовка предложений Антитеррористическому центру Республики Казахстан по совершенствованию законодательства Республики Казахстан в этой сфере;</w:t>
      </w:r>
    </w:p>
    <w:bookmarkEnd w:id="32"/>
    <w:bookmarkStart w:name="z4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координация деятельности территориальных подразделений центральных государственных органов и органов местного самоуправления, исполнительных органов, финансируемых из местного бюджета, по профилактике экстремизма и терроризма, минимизации и (или) ликвидации последствий терроризма;</w:t>
      </w:r>
    </w:p>
    <w:bookmarkEnd w:id="33"/>
    <w:bookmarkStart w:name="z4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разработка мер по профилактике экстремизма и терроризма, устранению причин и условий, способствующих проявлению экстремизма и терроризма, обеспечению защищенности объектов, уязвимых в террористическом отношении, минимизации и (или) ликвидации последствий терроризма, осуществление контроля за реализацией этих мер; </w:t>
      </w:r>
    </w:p>
    <w:bookmarkEnd w:id="34"/>
    <w:bookmarkStart w:name="z4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решение иных задач, предусмотренных законодательством Республики Казахстан в сфере противодействия экстремизму и терроризму.</w:t>
      </w:r>
    </w:p>
    <w:bookmarkEnd w:id="35"/>
    <w:bookmarkStart w:name="z4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соответствии с основными задачами на антитеррористическую комиссию возлагаются следующие функции:</w:t>
      </w:r>
    </w:p>
    <w:bookmarkEnd w:id="36"/>
    <w:bookmarkStart w:name="z5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планирования, организации и проведение мероприятий по профилактике экстремизма и терроризма, минимизации и (или) ликвидации последствий проявлений терроризма с учетом складывающейся ситуации в Майском районе;</w:t>
      </w:r>
    </w:p>
    <w:bookmarkEnd w:id="37"/>
    <w:bookmarkStart w:name="z5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мониторинг, оценка и прогнозирование политических, социально-экономических, религиозных процессов в Майском районе оказывающих влияние на ситуацию в сфере противодействия экстремизму и терроризму, возникновению, развитию условий и факторов, способствующих их проявлениям;</w:t>
      </w:r>
    </w:p>
    <w:bookmarkEnd w:id="38"/>
    <w:bookmarkStart w:name="z5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координация взаимодействия территориальных подразделений центральных государственных органов, органов местного самоуправления, исполнительных органов, финансируемых из местного бюджета, в сфере профилактики экстремизма и терроризма, минимизации и (или) ликвидации последствий терроризма;</w:t>
      </w:r>
    </w:p>
    <w:bookmarkEnd w:id="39"/>
    <w:bookmarkStart w:name="z5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выявление и устранение причин и условий, негативно влияющих на согласованность деятельности территориальных подразделений центральных государственных органов, органов местного самоуправления, исполнительных органов, финансируемых из местного бюджета, в сфере профилактики терроризма, минимизации и (или) ликвидации его последствий;</w:t>
      </w:r>
    </w:p>
    <w:bookmarkEnd w:id="40"/>
    <w:bookmarkStart w:name="z5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решение вопросов финансового, материально-технического, кадрового, информационного и иного обеспечения государственных органов в сфере профилактики экстремизма и терроризма, минимизации и (или) ликвидации последствий терроризма;</w:t>
      </w:r>
    </w:p>
    <w:bookmarkEnd w:id="41"/>
    <w:bookmarkStart w:name="z5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заслушивание отчета антитеррористической комиссии по вопросам исполнения решений антитеррористической комиссии;</w:t>
      </w:r>
    </w:p>
    <w:bookmarkEnd w:id="42"/>
    <w:bookmarkStart w:name="z5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изучение состояния, анализ проблем, выработка мероприятий по улучшению антитеррористической защищенности объектов, уязвимых в террористическом отношении;</w:t>
      </w:r>
    </w:p>
    <w:bookmarkEnd w:id="43"/>
    <w:bookmarkStart w:name="z5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организация взаимного обмена между территориальными подразделениями центральных государственных органов, органами местного самоуправления, исполнительными органами, финансируемыми из местного бюджета, входящими в состав антитеррористической комиссии, информацией по вопросам противодействия экстремизму и терроризму; </w:t>
      </w:r>
    </w:p>
    <w:bookmarkEnd w:id="44"/>
    <w:bookmarkStart w:name="z5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сотрудничества в разработке и согласованном осуществлении мер подготовки и повышения квалификации кадров в сфере профилактики экстремизма и терроризма;</w:t>
      </w:r>
    </w:p>
    <w:bookmarkEnd w:id="45"/>
    <w:bookmarkStart w:name="z5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подготовка предложений по разработке, утверждению, внесению изменений и дополнений в перечни объектов, уязвимых в террористическом отношении в Майском районе;</w:t>
      </w:r>
    </w:p>
    <w:bookmarkEnd w:id="46"/>
    <w:bookmarkStart w:name="z6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иных функций, предусмотренных законодательством Республики Казахстан в сфере противодействия экстремизму и терроризму.</w:t>
      </w:r>
    </w:p>
    <w:bookmarkEnd w:id="47"/>
    <w:bookmarkStart w:name="z6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Для осуществления своих задач антитеррористическая комиссия имеет право:</w:t>
      </w:r>
    </w:p>
    <w:bookmarkEnd w:id="48"/>
    <w:bookmarkStart w:name="z6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давать рекомендации в пределах своей компетенции, касающиеся организации, координации и совершенствования деятельности территориальных подразделений центральных государственных органов, органов местного самоуправления, исполнительных органов, финансируемых из местного бюджета, по профилактике экстремизма и терроризма, минимизации и (или) ликвидации последствий проявлений терроризма;</w:t>
      </w:r>
    </w:p>
    <w:bookmarkEnd w:id="49"/>
    <w:bookmarkStart w:name="z6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разрабатывать проекты планов и программ по вопросам профилактики экстремизма и терроризма; </w:t>
      </w:r>
    </w:p>
    <w:bookmarkEnd w:id="50"/>
    <w:bookmarkStart w:name="z6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запрашивать и получать в установленном порядке необходимые материалы и информацию от должностных лиц государственных органов и организаций по вопросам профилактики экстремизма и терроризма, минимизации и (или) ликвидации последствий терроризма;</w:t>
      </w:r>
    </w:p>
    <w:bookmarkEnd w:id="51"/>
    <w:bookmarkStart w:name="z6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привлекать для участия в работе антитеррористической комиссии должностных органов местного самоуправления, исполнительных органов, финансируемых из местного бюджета, а также представителей организаций (по согласованию). </w:t>
      </w:r>
    </w:p>
    <w:bookmarkEnd w:id="52"/>
    <w:bookmarkStart w:name="z6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заслушивать в установленном порядке должностных лиц территориальных подразделений центральных государственных органов и органов местного самоуправления по вопросам профилактики экстремизма и терроризма, минимизации и (или) ликвидации последствий терроризма.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Состав антитеррористической комиссии</w:t>
      </w:r>
    </w:p>
    <w:bookmarkEnd w:id="54"/>
    <w:bookmarkStart w:name="z6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Председателем антитеррористической комиссии по должности является аким Майского района.</w:t>
      </w:r>
    </w:p>
    <w:bookmarkEnd w:id="55"/>
    <w:bookmarkStart w:name="z6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Председатель антитеррористической комиссии:</w:t>
      </w:r>
    </w:p>
    <w:bookmarkEnd w:id="56"/>
    <w:bookmarkStart w:name="z7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председательствует на ее заседаниях;</w:t>
      </w:r>
    </w:p>
    <w:bookmarkEnd w:id="57"/>
    <w:bookmarkStart w:name="z7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согласовывает не позднее 20 декабря текущего года со Штабом Антитеррористического центра Комитета национальной безопасности Республики Казахстан (далее – Штаб Антитеррористического центра) план антитеррористической комиссии на предстоящий год;</w:t>
      </w:r>
    </w:p>
    <w:bookmarkEnd w:id="58"/>
    <w:bookmarkStart w:name="z7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утверждает не позднее 15 января текущего года согласованный со Штабом Антитеррористического центра план антитеррористической комиссии на текущий год;</w:t>
      </w:r>
    </w:p>
    <w:bookmarkEnd w:id="59"/>
    <w:bookmarkStart w:name="z7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информирует к 25 числу последнего месяца квартала Штаб Антитеррористического центра о работе антитеррористической комиссии в отчетный период (предоставляет копии протоколов заседаний, справочных, информационно-аналитических документов и иных материалов).</w:t>
      </w:r>
    </w:p>
    <w:bookmarkEnd w:id="60"/>
    <w:bookmarkStart w:name="z7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Начальник территориального органа Комитета национальной безопасности Республики Казахстан является заместителем председателя антитеррористической комиссии Майского района.</w:t>
      </w:r>
    </w:p>
    <w:bookmarkEnd w:id="61"/>
    <w:bookmarkStart w:name="z7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состав антитеррористической комиссии в зависимости от их нахождения на территории Майского района могут включаться руководители исполнительных органов, финансируемых из местного бюджета, представители органов местного самоуправления.</w:t>
      </w:r>
    </w:p>
    <w:bookmarkEnd w:id="62"/>
    <w:bookmarkStart w:name="z7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 решению председателя антитеррористической комиссии в состав комиссии могут включаться иные должностные лица центральных государственных органов и организаций по согласованию с соответствующими органами.</w:t>
      </w:r>
    </w:p>
    <w:bookmarkEnd w:id="63"/>
    <w:bookmarkStart w:name="z7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представлению акима Майского района состав антитеррористической комиссии утверждается маслихатом Майского района.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Организация работы антитеррористической комиссии</w:t>
      </w:r>
    </w:p>
    <w:bookmarkEnd w:id="65"/>
    <w:bookmarkStart w:name="z7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Антитеррористическая комиссия осуществляет свою деятельность при координации Антитеррористического центра Республики Казахстан, во взаимодействии с органами местного самоуправления, исполнительными органами, финансируемыми из местного бюджета, организациями независимо от формы собственности и общественными объединениями.</w:t>
      </w:r>
    </w:p>
    <w:bookmarkEnd w:id="66"/>
    <w:bookmarkStart w:name="z8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Антитеррористическая комиссия строит свою работу во взаимодействии с оперативным штабом Павлодарской области по борьбе с терроризмом. </w:t>
      </w:r>
    </w:p>
    <w:bookmarkEnd w:id="67"/>
    <w:bookmarkStart w:name="z8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Антитеррористическая комиссия осуществляет свою деятельность на плановой основе.</w:t>
      </w:r>
    </w:p>
    <w:bookmarkEnd w:id="68"/>
    <w:bookmarkStart w:name="z8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Заседания антитеррористической комиссии проводятся председателем антитеррористической комиссии не реже одного раза в квартал. В случае необходимости по решению председателя антитеррористической комиссии могут проводиться ее внеочередные заседания.</w:t>
      </w:r>
    </w:p>
    <w:bookmarkEnd w:id="69"/>
    <w:bookmarkStart w:name="z8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Члены антитеррористической комиссии обладают равными правами при обсуждении рассматриваемых на заседании вопросов.</w:t>
      </w:r>
    </w:p>
    <w:bookmarkEnd w:id="70"/>
    <w:bookmarkStart w:name="z8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невозможности присутствия члена антитеррористической комиссии на заседании об этом заблаговременно письменно извещается председатель антитеррористической комиссии и предлагается кандидатура представителя соответствующего органа.</w:t>
      </w:r>
    </w:p>
    <w:bookmarkEnd w:id="71"/>
    <w:bookmarkStart w:name="z8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Указанный представитель после согласования с председателем антитеррористической комиссии может присутствовать на ее заседании с правом совещательного голоса.</w:t>
      </w:r>
    </w:p>
    <w:bookmarkEnd w:id="72"/>
    <w:bookmarkStart w:name="z8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Заседание антитеррористической комиссии считается правомочным, если на нем присутствует более половины его членов.</w:t>
      </w:r>
    </w:p>
    <w:bookmarkEnd w:id="73"/>
    <w:bookmarkStart w:name="z8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Решения принимаются простым большинством голосов. При равенстве голосов членов антитеррористической комиссии голос председателя комиссии является решающим.</w:t>
      </w:r>
    </w:p>
    <w:bookmarkEnd w:id="74"/>
    <w:bookmarkStart w:name="z8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Решение антитеррористической комиссии оформляется протоколом, который подписывается председателем антитеррористической комиссии.</w:t>
      </w:r>
    </w:p>
    <w:bookmarkEnd w:id="75"/>
    <w:bookmarkStart w:name="z8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Руководители государственных органов местного самоуправления, исполнительных органов, финансируемых из местного бюджета, входящие в состав антитеррористической комиссии, могут в соответствии с законодательством Республики Казахстан принимать акты (совместные акты) для реализации решений антитеррористической комиссии.</w:t>
      </w:r>
    </w:p>
    <w:bookmarkEnd w:id="76"/>
    <w:bookmarkStart w:name="z9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Организационное и материально-техническое обеспечение деятельности антитеррористической комиссии осуществляется акимом Майского района. </w:t>
      </w:r>
    </w:p>
    <w:bookmarkEnd w:id="77"/>
    <w:bookmarkStart w:name="z9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этих целей аким, в пределах своей компетенции:</w:t>
      </w:r>
    </w:p>
    <w:bookmarkEnd w:id="78"/>
    <w:bookmarkStart w:name="z9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определяет структурное подразделение акимата (аппарат антитеррористической комиссии) в составе не менее двух человек;</w:t>
      </w:r>
    </w:p>
    <w:bookmarkEnd w:id="79"/>
    <w:bookmarkStart w:name="z9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назначает в качестве руководителя аппарата антитеррористической комиссии уполномоченное должностное лицо, имеющее достаточные полномочия в сфере взаимодействия с правоохранительными и специальными государственными органами по вопросам безопасности, в том числе противодействия экстремизму и терроризму, ответственное за организацию этой работы.</w:t>
      </w:r>
    </w:p>
    <w:bookmarkEnd w:id="80"/>
    <w:bookmarkStart w:name="z9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работе в аппарате антитеррористической комиссии по согласованию могут привлекаться должностные лица территориальных подразделений центральных государственных органов, входящих в состав антитеррористической комиссии.</w:t>
      </w:r>
    </w:p>
    <w:bookmarkEnd w:id="81"/>
    <w:bookmarkStart w:name="z9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Аппарат антитеррористической комиссии:</w:t>
      </w:r>
    </w:p>
    <w:bookmarkEnd w:id="82"/>
    <w:bookmarkStart w:name="z9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разрабатывает проект плана работы антитеррористической комиссии на соответствующий год;</w:t>
      </w:r>
    </w:p>
    <w:bookmarkEnd w:id="83"/>
    <w:bookmarkStart w:name="z9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подготовку и проведение заседаний антитеррористической комиссии;</w:t>
      </w:r>
    </w:p>
    <w:bookmarkEnd w:id="84"/>
    <w:bookmarkStart w:name="z9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деятельность антитеррористической комиссии по контролю за исполнением протокольных решений заседания Антитеррористического центра Республики Казахстан и антитеррористической комиссии;</w:t>
      </w:r>
    </w:p>
    <w:bookmarkEnd w:id="85"/>
    <w:bookmarkStart w:name="z9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анализирует информацию об общественно-политических, социально-экономических и религиозных процессах в Майском районе, оказывающих влияние на развитие ситуации в сфере профилактики экстремизма и терроризма, вырабатывает предложения антитеррористической комиссии по устранению причин и условий, способствующих их проявлениям;</w:t>
      </w:r>
    </w:p>
    <w:bookmarkEnd w:id="86"/>
    <w:bookmarkStart w:name="z10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обеспечивает взаимодействие антитеррористической комиссии со Штабом Антитеррористического центра; </w:t>
      </w:r>
    </w:p>
    <w:bookmarkEnd w:id="87"/>
    <w:bookmarkStart w:name="z10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организует и координирует деятельность аппаратов нижестоящих антитеррористических комиссий;</w:t>
      </w:r>
    </w:p>
    <w:bookmarkEnd w:id="88"/>
    <w:bookmarkStart w:name="z10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организует деятельность постоянно действующей рабочей группы при аппарате антитеррористической комиссии.</w:t>
      </w:r>
    </w:p>
    <w:bookmarkEnd w:id="89"/>
    <w:bookmarkStart w:name="z10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Основной задачей рабочей группы является подготовка к заседаниям антитеррористической комиссии, изучение и выработка согласованных мер по устранению проблем в сфере профилактики экстремизма и терроризма.</w:t>
      </w:r>
    </w:p>
    <w:bookmarkEnd w:id="90"/>
    <w:bookmarkStart w:name="z10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Руководителем рабочей группы является должностное лицо, обладающее необходимыми полномочиями по координации деятельности рабочей группы антитеррористической комиссии. </w:t>
      </w:r>
    </w:p>
    <w:bookmarkEnd w:id="91"/>
    <w:bookmarkStart w:name="z10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рабочей группы и порядок организации ее деятельности утверждаются решением акима Майского района.</w:t>
      </w:r>
    </w:p>
    <w:bookmarkEnd w:id="9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