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476da" w14:textId="3f476d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норм образования и накопления коммунальных отходов, тарифов для населения на сбор, транспортировку, сортировку и захоронения твердых бытовых отходов по Успенскому району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Павлодарского районного маслихата Павлодарской области от 12 октября 2026 года № 260/57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подпунктами 2 и 3)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365 Экологического кодекса Республики Казахстан, подпунктом 15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 Министра экологии, геологии и природных ресурсов Республики Казахстан от 1 сентября 2021 года № 347 "Об утверждении Типовых правил расчета норм образования и накопления коммунальных отходов" (зарегистрировано в Реестре государственной регистрации нормативных правовых актов за № 24212),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14 сентября 2021 года № 377 "Об утверждении Методики расчета тарифа для населения на сбор, транспортировку, сортировку и захоронение твердых бытовых отходов" (зарегистрированное в Реестре государственной регистрации нормативных правовых актов за № 24382), Успенский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нормы образования и накопления коммунальных отходов по Успенскому району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приложению 1 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тарифы для населения на сбор, транспортировку, сортировку и захоронения твердых бытовых отходов по Успенскому району согласно приложению 2 к настоящему решению.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Успенского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Бараисов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Успенского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260/57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образования и накопления коммунальных отходов по Успенскому району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накопления коммунальных отходов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единица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Расчетные нормы накопления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м³/год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Домовладения благоустроенные (многоквартирные жилые дома)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житель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Домовладения неблагоустроенные (частные жилые дома)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житель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Общежития, интернаты, детские дома, дома престарелых и другие подобные объекты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Гостиницы, санатории, дома отдыха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Детские сады, ясли и другие дошкольные учреждения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Учреждения, организации, офисы, конторы, банки, отделения связи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сотрудник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Поликлиники, медицинские центры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посещение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Больницы, прочие лечебно-профилактические учреждения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койке/место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Школы и другие учебные заведения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учащийся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Рестораны, кафе, прочие увеселительные заведения и учреждения общественного питания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посадочное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Театры, кинотеатры, концертные залы, ночные клубы, казино, залы игровых автоматов, интернет-кафе, компьютерные клубы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посадочное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Музеи, выставки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Стадионы, спортивные площадки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Спортивные, танцевальные и игровые залы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Продовольственные и промышленно-товарные магазины, смешанные магазины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1м² торговой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Торговля с машин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Рынки, торговые павильоны, киоски, лотки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Оптовые базы, склады промышленных, продовольственных товаров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1м²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Дома быта: обслуживание населения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Вокзалы, автовокзалы, аэропорты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Пляжи, уличные сметы с дорог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Аптеки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Автостоянки, авто-моечные станции, автозаправочные станции (АЗС)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машино-место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Автомастерские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работник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Гаражные кооперативы, гаражи, паркинги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гараж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Парикмахерские, косметические салоны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Прачечные, химические чистки, ремонт бытовой техники, швейные ателье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м² общей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Мастерские ювелирные, по ремонту обуви, часов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ремонт и услуги (изготовление ключей и т.д.)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Бани, сауны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объекты, организующие массовые мероприятия на территории района, парковые отходы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1000 участников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Садоводческие кооперативы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участок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Успенского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260/57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Тарифы для населения на сбор, транспортировку, сортировку и захоронения твердых бытовых отходов по Успенскому району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единица (теңге)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 (без налога на добавленную стоимость)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Тариф на вывоз твердых бытовых отходов в месяц на одного жителя многоквартирного благоустроенного жилого дома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Месячный объем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 на вывоз твердых бытовых отходов в месяц на одного жителя частного неблагоустроенного жилого дома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Месячный объем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тариф на единицу (объем) твердых бытовых отходов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Годовой тариф на вывоз твердых бытовых отходов для юридических лиц (в том числе для бюджетных и государственных учреждений)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