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a8199" w14:textId="47a81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Северо-Казахстанского областного маслихата от 17 января 2023 года № 24/4 "Об утверждении Положения о коммунальном государственном учреждении "Аппарат Северо-Казахстанского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25 сентября 2026 года № 40/8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Северо-Казахстанского областного маслихата "Об утверждении Положения о коммунальном государственном учреждении "Аппарат Северо-Казахстанского областного маслихата"" от 17 января 2023 года </w:t>
      </w:r>
      <w:r>
        <w:rPr>
          <w:rFonts w:ascii="Times New Roman"/>
          <w:b w:val="false"/>
          <w:i w:val="false"/>
          <w:color w:val="000000"/>
          <w:sz w:val="28"/>
        </w:rPr>
        <w:t>№ 24/4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коммунальном государственном учреждении "Аппарат Северо-Казахстанского областного маслихата", утвержденное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Северо-Казахстанского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 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 № 40/8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 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января 2023 года № 24/4</w:t>
            </w:r>
          </w:p>
        </w:tc>
      </w:tr>
    </w:tbl>
    <w:bookmarkStart w:name="z1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Северо-Казахстанского областного маслихата"</w:t>
      </w:r>
    </w:p>
    <w:bookmarkEnd w:id="3"/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Коммунальное государственное учреждение "Аппарат Северо-Казахстанского областного маслихата" является государственным органом Республики Казахстан, осуществляющим организационное, правовое, материально-техническое и иное обеспечение Северо-Казахстанского областного маслихата, оказывающим помощь депутатам в осуществлении их полномочий. 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государственное учреждение "Аппарат Северо-Казахстанского областного маслихата" не имеет ведомств.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Коммунальное государственное учреждение "Аппарат Северо-Казахстанского областного маслихата" (далее - аппарат маслихата)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маслихата, а также распоряжениями председателя Северо-Казахстанского областного маслихата и иными актами, предусмотренными законодательством Республики Казахстан.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действующим законодательством и Законом Республики Казахстан "О государственной службе Республики Казахстан".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Местонахождение аппарата маслихата: 150008, Северо-Казахстанская область, город Петропавловск, улица Конституции Казахстана, 38. 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 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средств местного бюджета.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7"/>
    <w:bookmarkStart w:name="z3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аппарата маслихата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деятельности Северо-Казахстанского областного маслихата на сессиях, через постоянные комиссии и иные органы в порядке, установленном законодательством Республики Казахстан;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организационного, правового, материально-технического и информационно-аналитического обеспечения деятельности областного маслихата и его органов, оказание помощи депутатам в осуществлении их полномочий.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порядке от государственных органов и должностных лиц, иных организаций информацию по вопросам деятельности областного маслихата, постоянных комиссий;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 в государственные органы, учреждения и иные организации в целях обеспечения своевременности рассмотрения и реализации запросов депутатов и депутатских предложений;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представителей государственных органов, организаций для участия в подготовке вопросов, вносимых на рассмотрение областного маслихата и работе его постоянных (временных) комиссий;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сроками и результатами исполнения актов областного маслихата и его постоянных (временных) комиссий;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сроками и результатами исполнения обращений юридических и физических лиц, направленных в областной маслихат;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интересов областного маслихата и аппарата маслихата.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норм действующего законодательства Республики Казахстан;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прав и законных интересов граждан;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в заинтересованные органы и организации обращений граждан и организаций, поступивших в адрес областного маслихата, постояннных комиссий, аппарата маслихата.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Регламентом областного маслихата обеспечивает подготовительную и организационно-техническую работу проведения сессий, заседаний постоянных комиссий областного маслихата;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депутатов проектами решений и другими материалами по вопросам, вносимым на рассмотрение сессий, постоянных комиссий;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составление на основании предложений постоянных комиссий планов работы областного маслихата, подготовка отчетов о деятельности;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депутатам маслихата в осуществлении их полномочий, оказание консультативной и методической помощи, контроль своевременности рассмотрения и реализации запросов, предложений и замечаний депутатов;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учета и обобщение предложений и замечаний, внесенных депутатами при осуществлении ими своих полномочий, организация и контроль выполнения мероприятий по их реализации;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организация предварительного обсуждения рассматриваемых на сессиях вопросов на заседаниях постоянных комиссий, оказание помощи депутатам в вопросах качественной подготовки проектов решений и заключений; 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участие в разработке нормативных правовых решений областного маслихата, а также направление их на государственную регистрацию в органы юстиции в случаях, предусмотренных действующим законодательством Республики Казахстан;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случаях и порядке, предусмотренных законодательством Республики Казахстан, обеспечивает публикацию решений областного маслихата в средствах массовой информации;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освещения деятельности областного маслихата в средствах массовой информации;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работы по контролю за исполнением Законов Республики Казахстан, Указов Президента и постановлений Правительства Республики Казахстан, решений областного маслихата;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проверка соответствия требованиям законодательства проектов решений областного маслихата, совершенствование нормотворчества, юридическое обеспечение управленческой деятельности председателя маслихата;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проектов нормативных правовых актов областного маслихата;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правового мониторинга принятых решений областного маслихата для выявления противоречащих законодательству и устаревших норм права, оценки эффективности их реализации, своевременного принятия мер по внесению в них изменений и дополнений или признанию их утратившими силу;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взаимодействия председателя маслихата с областным акиматом;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контроль за исполнением актов маслихата области;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материально-техническое оснащение служебных кабинетов, залов заседаний в соответствии с нормативными требованиями;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учета и рассмотрение служебных документов и обращений физических и юридических лиц, организация проведения личного приема, проведение анализа по их обращениям;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учет и регистрация актов принятых маслихатом области;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единого порядка делопроизводства, организации работы с документами, контроля их исполнения и подготовки для передачи в ведомственный архив;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функционирование системы электронного документооборота и сокращение объема документооборота;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опубликования актов областного маслихата и его органов в соответствии с законодательством Республики Казахстан на интернет-ресурсе маслихата;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защита правовыми средствами имущественных и иных законных прав и интересов областного маслихата и аппарата маслихата;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выполнение процедур организации и проведения государственных закупок;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рассылки решений и других документов областного маслихата соответствующим органам;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планировние расходов на повышение квалификации депутатов маслихата в соответствии с бюджетным законодательством Республики Казахстан;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обеспечение протоколирования заседаний сессий и других органов областного маслихата.</w:t>
      </w:r>
    </w:p>
    <w:bookmarkEnd w:id="60"/>
    <w:bookmarkStart w:name="z7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маслихата и руководителя аппарата маслихата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Председатель областного маслихата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областного маслихата является должностным лицом, работающим на постоянной основе. 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областного маслихата не имеет заместителей.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председателя областного маслихата: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принимает решение о созыве сессии маслихата;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заседания сессии маслихата, обеспечивает соблюдение регламента маслихата;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контролирует рассмотрение запросов депутатов и депутатских обращений;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назначает на должность и освобождает от должности руководителя аппарата маслихата;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регулярно представляет в маслихат информацию об обращениях избирателей и о принятых по ним мерах;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взаимодействие маслихата с иными органами местного самоуправления;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организует проверку подлинности собранных подписей депутатов маслихата, инициирующих вопрос о выражении недоверия акиму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(далее-Закон);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 вопросам своей компетенции издает распоряжения;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координирует деятельность постоянных комиссий и иных органов маслихата, и депутатских групп;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опубликование решений областного маслихата, определяет меры по контролю за их исполнением;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вносит на рассмотрение областного маслихата кандидатуры к назначению на должность председателя ревизионной комиссии области, а также предложение об освобождении его от должности;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пользуется правом решающего голоса в случае, если при голосовании на сессии маслихата голоса депутатов маслихата разделяются поровну;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выполняет иные полномочия,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законодательством Республики Казахстан, регламентом и решением маслихата.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Аппарат маслихата возглавляется руководителем аппарата маслихата, который является руководителем государственного органа, назначается на должность и освобождается от должности председателем областного маслихата в соответствии с законодательством Республики Казахстан и осуществляет руководство деятельностью аппарата маслихата.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аппарата маслихата: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заключает договоры от имени аппарата маслихата в пределах своей компетенции;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выдает доверенности в порядке, установленном законодательством Республики Казахстан;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порядок и планы аппарата маслихата по командировкам, стажировкам, обучению сотрудников в казахстанских и зарубежных учебных центрах и иным видам повышения квалификации сотрудников;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открывает счета в органах казначейства в соответствии с законодательством Республики Казахстан;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обеспечивает исполнение законодательства Республики Казахстан о противодействии коррупции, принимает меры по противодействию коррупции в аппарате маслихата и несет персональную ответственность за принятие антикоррупционных мер;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финансово-хозяйственную деятельность аппарата маслихата в пределах компетенции, установленной законодательством Республики Казахстан;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организует сессии маслихата, заседания постоянных и временных комиссий маслихата;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организует мероприятия по повышению квалификации депутатов;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обеспечивает выполнение задач и функций аппарата маслихата, предусмотренных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иные полномочия, предусмотренные законодательством Республики Казахстан и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При отсутствии председателя областного маслихата его полномочия временно осуществляются председателем одной из постоянных комиссий маслихата, работающим на постоянной основе, по решению областного маслихата. </w:t>
      </w:r>
    </w:p>
    <w:bookmarkEnd w:id="101"/>
    <w:bookmarkStart w:name="z114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маслихата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аппаратом маслихата, относится к коммунальной собственности.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Аппарата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6"/>
    <w:bookmarkStart w:name="z119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маслихата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10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