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ea15c" w14:textId="06ea1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Айыртауского районного маслихата от 25 декабря 2025 года № 8-36-16 "Об утверждении бюджета Константиновского сельского округа Айыртауского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Айыртауского районного маслихата Северо-Казахстанской области от 15 июня 2026 года № 8-46-7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Айыртауский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Айыртауского районного маслихата "Об утверждении бюджета Константиновского сельского округа Айыртауского района на 2026-2028 годы" от 25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8-36-16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Константиновского сельского округа Айыртауского района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94 991,1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22 441,0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513,0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72 037,1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95 305,3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- 314,2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- 314,2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314,2 тысяч тенге: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314,2 тысяч тенге.";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Учесть целевые трансферты передаваемые из районного бюджета в бюджет сельского округа на 2026 год в сумме 31 305,9 тысяч тенге.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Распределение указанных целевых трансфертов из районного бюджета определяется решением акима сельского округа о реализации решения Айыртауского районного маслихата об утверждении бюджета Константиновского сельского округа на 2026-2028 годы."; 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Учесть целевые трансферты передаваемые из областного бюджета в бюджет сельского округа на 2026 год в сумме 18 243,2 тысяч тенге.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областного бюджета определяется решением акима сельского округа о реализации решения Айыртауского районного маслихата об утверждении бюджета Константиновского сельского округа на 2026-2028 годы.";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 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председателя Айыртауского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Кожахметов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июня 2026 года № 8-46-7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 8-36-16</w:t>
            </w:r>
          </w:p>
        </w:tc>
      </w:tr>
    </w:tbl>
    <w:bookmarkStart w:name="z4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Константиновского сельского округа Айыртауского района на 2026 год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94 991,1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22 441,0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6 351,0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6 351,0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15 090,0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5 090,0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72 037,1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72 037,1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72 037,1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95 305,3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46 612,9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46 612,9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46 055,0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48 691,3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48 691,3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2 119,0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23 072,3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 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