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6a067" w14:textId="1f6a0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"Аппарат маслихата Айыртауского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Айыртауского районного маслихата Северо-Казахстанской области от 30 сентября 2026 года № 8-50-12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пунктом 79 Типового регламента маслихата, утвержденного Указом Президента Республики Казахстан "Об утверждении Типового регламента маслихата"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Айыртауский районный маслихат 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"Аппарат маслихата Айыртауского района Северо-Казахстанской области" (далее – Положение).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решение маслихата Айыртауского района Северо-Казахстанской области от 09 октября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8-8-12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коммунального государственного учреждения "Аппарат маслихата Айыртауского района Северо-Казахстанской области"".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Произвести государственную регистрацию Положения в регистрирующем органе, в установленном законодательном порядке.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Контроль за исполнением настоящего решения возложить на руководителя аппарата Айыртауского районного маслихата.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решение вводится в действие со дня его официального опубликования.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Айыртауского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Абулкаирова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8-50-12</w:t>
            </w:r>
          </w:p>
        </w:tc>
      </w:tr>
    </w:tbl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маслихата Айыртауского района Северо-Казахстанской области"</w:t>
      </w:r>
    </w:p>
    <w:bookmarkEnd w:id="6"/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"Аппарат маслихата Айыртауского района Северо-Казахстанской области" (далее – Аппарат маслихата) является государственным органом Республики Казахстан, обеспечивающим деятельность Айыртауского районного маслихата Северо-Казахстанской области (далее – районный маслихат), его органов и депутатов.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маслихата не имеет ведомств. 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 4. Аппарат маслихата является юридическим лицом в организационно-правовой форме коммунального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 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Аппарат маслихата вступает в гражданско-правовые отношения от собственного имени. 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 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законодательном порядке принимает решения, оформляемые распоряжениями председателя районного маслихата, приказами руководителя Аппарата маслихата и другими актами, предусмотренными законодательством Республики Казахстан.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действующим законодательством Республики Казахстан.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150100, Республика Казахстан, Северо-Казахстанская область, Айыртауский район, село Саумалколь, улица Ш. Уалиханова, 44.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Аппарата маслихата: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понедельник - пятница с 9:00 до 18:30 часов, обеденный перерыв с 13:00 до 14:30 часов, выходные дни: суббота-воскресенье.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изменений и дополнений в Положение Аппарата маслихата производится в соответствии с действующим законодательством Республики Казахстан.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полномочия и функции коммунального государственного учреждения "Аппарат маслихата Айыртауского района Северо-Казахстанской области"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Задачи: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организационной и сессионной деятельности районного маслихата;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помощи депутатам в осуществлении их полномочий;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принятия на сессиях районного маслихата нормативных правовых актов, предусматривающих сокращение местных бюджетов доходов или увеличение местных бюджетных расходов и нормативных правовых актов, касающихся прав, свобод и обязанностей граждан;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нормативное правовое обеспечение реализации государственных функций, регистрация и ведение анализа исполнения нормативных правовых актов, принимаемых районным маслихатом;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обеспечение информированности населения о деятельности районного маслихата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материально-техническое обеспечение деятельности депутатов районного маслихата;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осуществление организационного обеспечения деятельности Общественного совета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направлений предложений на повышение квалификации депутатов районного маслихата, связанных с осуществлением депутатских полномочий и планирование расходов на повышение квалификации депутатов районного маслихата в соответствии с бюджетным законодательством Республики Казахстан.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Полномочия: 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информацию, справки, отчеты, проекты решений, сведения о публикации в средствах массовой информации проектов нормативных правовых актов, заключения экспертных советов, необходимые согласования по внесенным проектам решений районного маслихата и иную документацию по вопросам повестки дня сессий и заседаний постоянных (временных) комиссий;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запросы, предложения, жалобы в государственные органы и учреждения в целях обеспечения своевременности рассмотрения и реализации депутатских запросов и предложений;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для участия в подготовке вопросов, вносимых на рассмотрение районного маслихата и его постоянных комиссий, создавать временные рабочие группы для выработки соответствующих решений;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принятых решений, а также требований законодательства Республики Казахстан;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сроками и результатом рассмотрения обращений юридических и физических лиц, поступивших в районный маслихат;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Регламента районного маслихата в пределах своей компетенции;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принятия решений, не соответствующих основным направлениям внутренней и внешней политики;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консультативно – методическую, информационную, организационно – техническую и иную помощь государственным органам и должностным лицам по вопросам, входящим в компетенцию районного маслихата;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прав и законных интересов граждан.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деятельности маслихата, его председателя, постоянных и временных комиссий, иных органов маслихата и депутатов;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правовое обеспечение деятельности маслихата, его председателя, органов и депутатов;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подготовки, оформления и сопровождения проектов решений маслихата, иных документов и материалов, выносимых на рассмотрение маслихата и его органов;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организационно-методическое обеспечение деятельности депутатов при осуществлении ими своих полномочий;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 обеспечение деятельности маслихата, его председателя, органов и депутатов;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взаимодействия маслихата, его председателя, органов и депутатов с государственными органами, органами местного самоуправления, организациями, институтами гражданского общества и населением;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сопровождение деятельности маслихата, его председателя, органов и депутатов, обеспечение взаимодействия со средствами массовой информации и информирования населения о деятельности маслихата;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документационное обеспечение деятельности маслихата, его председателя, органов и депутатов, ведение делопроизводства и архивного хранения документов;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рассмотрения обращений физических и юридических лиц, а также петиций, поступающих в маслихат, в соответствии с законодательством Республики Казахстан;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кадровой работы в Аппарате маслихата в соответствии с законодательством Республики Казахстан о государственной службе и трудовым законодательством;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вопросам соблюдения законодательства о государственной службе и противодействия коррупции;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финансовое, материально-техническое и хозяйственное обеспечение деятельности Аппарата маслихата и деятельности маслихата в пределах компетенции аппарата;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иных функций в соответствии с действующим законодательством Республики Казахстан.</w:t>
      </w:r>
    </w:p>
    <w:bookmarkEnd w:id="58"/>
    <w:bookmarkStart w:name="z69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председателя маслихата и руководителя аппарата маслихата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Общее руководство деятельностью маслихата осуществляет председатель маслихата, который несет персональную ответственность за выполнение возложенных на маслихат задач и осуществление им своих функций.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маслихата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отсутствии председателя районного маслихата его полномочия временно осуществляются председателем одной из постоянных комиссий районного маслихата или депутатом районного маслихата.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председателя районого маслихата: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принимает решение о созыве сессии маслихата;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ведет заседания сессии маслихата, обеспечивает соблюдение регламента маслихата;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контролирует рассмотрение запросов депутатов и депутатских обращений;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должность и освобождает от должности руководителя Аппарата маслихата;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регулярно представляет в маслихат информацию об обращениях избирателей и о принятых по ним мерах;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взаимодействие маслихата с иными органами местного самоуправления;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организует проверку подлинности собранных подписей депутатов маслихата, инициирующих вопрос о выражении недоверия акиму в соответствии с действующим законодательством Республики Казахстан;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вопросам своей компетенции издает распоряжения;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координирует деятельность постоянных комиссий и иных органов маслихата, и депутатских групп;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опубликование решений маслихата, определяет меры по контролю за их исполнением;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выполняет иные полномочия, предусмотренные законодательством Республики Казахстан, регламентом и решением маслихата;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пользуется правом решающего голоса в случае, если при голосовании на сессии маслихата голоса депутатов маслихата разделяются поровну.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возглавляет руководитель аппарата, назначаемый и освобождаемый от должности председателем районного маслихата в установленном законодательством порядке Республики Казахстан.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Полномочия руководителя Аппарата маслихата: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 маслихата;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издает приказы в пределах своей компетенции;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исполнение полномочий руководителя Аппарата маслихата в период его отсутствия осуществляется лицом, его замещающим в соответствии с действующим законодательством.</w:t>
      </w:r>
    </w:p>
    <w:bookmarkEnd w:id="94"/>
    <w:bookmarkStart w:name="z10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коммунального государственного учреждения "Аппарат маслихата Айыртауского района Северо-Казахстанской области"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маслихата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Аппаратом маслихата относится к коммунальной собственности.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99"/>
    <w:bookmarkStart w:name="z110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коммунального государственного учреждения "Аппарат маслихата Айыртауского района Северо-Казахстанской области"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Реорганизация и упразднение Аппарата маслихата осуществляется в соответствии с законодательством Республики Казахстан.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не имеет организации, находящиеся в его в ведении.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не имеет территориальные органы, находящиеся в его в ведении.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маслихата не имеет государственные учреждения, находящиеся в его в ведении.</w:t>
      </w:r>
    </w:p>
    <w:bookmarkEnd w:id="10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