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f2acfe" w14:textId="ef2ac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маслихата Жамбылского района Северо-Казахстанской области от 26 декабря 2025 года № 37/14 "Об утверждении бюджета Пресноредутского сельского округа Жамбылского района Северо-Казахстанской области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Жамбылского района Северо-Казахстанской области от 27 марта 2026 года № 39/17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Маслихат Жамбылского района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Жамбылского района Северо-Казахстанской области "Об утверждении бюджета Пресноредутского сельского округа Жамбылского района Северо-Казахстанской области на 2026-2028 годы" от 26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37/14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№ 37/14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Пресноредутского сельского округа Жамбылского района Северо-Казахстанской области на 2026-2028 годы согласно приложениям 1, 2, 3 к настоящему решению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80 171 тысяч тенге: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17 985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139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62 047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80 249,2 тысяч тенге;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-78,2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78,2 тысяч тенге: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погашение займов – 0 тенге; 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78,2 тысяч тенге.";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6-1 следующего содержания: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"6-1. Предусмотреть расходы бюджета сельского округа на 2026 год за счет свободных остатков бюджетных средств, сложившихся на 1 января 2026 года и возврата целевых трансфертов из областного и районного бюджетов неиспользованных (недоиспользованных) в 2025 году, согласно приложению 4 к настоящему решению.";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решению;</w:t>
      </w:r>
    </w:p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дополнить приложением 4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момента принятия и распространяется на правоотношения, возникшие с 1 января 2026 года.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Жамбылского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Л. Топорова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Жамбылского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марта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39/17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Жамбылского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37/14</w:t>
            </w:r>
          </w:p>
        </w:tc>
      </w:tr>
    </w:tbl>
    <w:bookmarkStart w:name="z4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Пресноредутского сельского округа Жамбылского района Северо-Казахстанской области на 2026 год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62 047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80 249,2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28 084,7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28 084,7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27 947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 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Жамбылского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марта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39/17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Жамбылского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37/14</w:t>
            </w:r>
          </w:p>
        </w:tc>
      </w:tr>
    </w:tbl>
    <w:bookmarkStart w:name="z54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Пресноредутского сельского округа Жамбылского района Северо-Казахстанской области на 2027 год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52 336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32 943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52 336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 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Жамбылского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марта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39/17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Жамбылского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37/14</w:t>
            </w:r>
          </w:p>
        </w:tc>
      </w:tr>
    </w:tbl>
    <w:bookmarkStart w:name="z6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Пресноредутского сельского округа Жамбылского района Северо-Казахстанской области на 2028 год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32 436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32 436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32 436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 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Жамбылского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марта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39/17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Жамбылского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37/14</w:t>
            </w:r>
          </w:p>
        </w:tc>
      </w:tr>
    </w:tbl>
    <w:bookmarkStart w:name="z76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Расходы бюджета сельского округа на 2026 год за счет свободных остатков бюджетных средств, сложившихся на 1 января 2026 года и возврата неиспользованных (недоиспользованных) в 2025 году целевых трансфертов из областного и районного бюджетов</w:t>
      </w:r>
    </w:p>
    <w:bookmarkEnd w:id="29"/>
    <w:bookmarkStart w:name="z7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Доходы: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</w:tr>
    </w:tbl>
    <w:bookmarkStart w:name="z7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Расходы: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