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65dd27" w14:textId="165dd2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коммунального государственного учреждения "Аппарат маслихата Кызылжарского района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Кызылжарского районного маслихата Северо-Казахстанской области от 29 сентября 2026 года № 34/7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7)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пунктом 79 Типового регламента маслихата, утвержденного Указом Президента Республики Казахстан "Об утверждении Типового регламента маслихата" и постановлением Правительства Республики Казахстан от 1 сентября 2021 года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некоторых вопросах организации деятельности государственных органов и их структурных подразделений" Кызылжарский районный маслихат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коммунального государственного учреждения "Аппарат маслихата Кызылжарского района Северо-Казахстанской области" (далее – Положение).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решение Кызылжарского районного маслихата Северо-Казахстанской области от 29 декабря 2022 года </w:t>
      </w:r>
      <w:r>
        <w:rPr>
          <w:rFonts w:ascii="Times New Roman"/>
          <w:b w:val="false"/>
          <w:i w:val="false"/>
          <w:color w:val="000000"/>
          <w:sz w:val="28"/>
        </w:rPr>
        <w:t>№ 19/25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Положения коммунального государственого учреждения "Аппарат маслихата Кызылжарского района Северо-Казахстанской области".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Произвести регистрацию Положения в органе юстиции в установленном законодательством порядке.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Кызылжарского районного маслихата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Елеусизов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Кызылжарского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сентября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34/7</w:t>
            </w:r>
          </w:p>
        </w:tc>
      </w:tr>
    </w:tbl>
    <w:bookmarkStart w:name="z16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коммунального государственного учреждения "Аппарат маслихата Кызылжарского района Северо-Казахстанской области"</w:t>
      </w:r>
    </w:p>
    <w:bookmarkEnd w:id="5"/>
    <w:bookmarkStart w:name="z17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"Аппарат маслихата Кызылжарского района Северо-Казахстанской области" (далее – Аппарат маслихата) является государственным органом Республики Казахстан, обеспечивающим деятельность Кызылжарского районного маслихата Северо-Казахстанской области (далее – районный маслихат), его органов и депутатов.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маслихата не имеет ведомств.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Аппарат маслихата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маслихата является юридическим лицом в организационно-правовой форме государственного коммунального учреждения, имеет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маслихата вступает в гражданско-правовые отношения от собственного имени.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маслихата по вопросам своей компетенции в установленном законодательством порядке принимает решения, оформляемые приказами руководителя Аппарата маслихата и другими актами, предусмотренными законодательством Республики Казахстан.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коммунального государственного учреждения "Аппарат маслихата Кызылжарского района Северо-Казахстанской области" утверждаются в соответствии с законодательством Республики Казахстан.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индекс 150700, Республика Казахстан, Северо-Казахстанская область, Кызылжарский район, село Бесколь, улица Гагарина, дом № 11.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Режим работы Аппарата маслихата: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понедельник – пятница с 09.00 – 18.30 часов, обеденный перерыв с 13.00 – 14.30 часов, выходные дни: суббота, воскресенье.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Аппарата маслихата.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маслихата осуществляется из местного бюджета в соответствии с действующим законодательством Республики Казахстан.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маслихата.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Внесение изменений и дополнений в Положение Аппарата маслихата производится в соответствии с действующим законодательством Республики Казахстан.</w:t>
      </w:r>
    </w:p>
    <w:bookmarkEnd w:id="21"/>
    <w:bookmarkStart w:name="z33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коммунального государственного учреждения "Аппарат маслихата Кызылжарского района Северо-Казахстанской области"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Задачи: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организационной и сессионной деятельности районного маслихата;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оказание помощи депутатам в осуществлении их полномочий;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принятия на сессиях районного маслихата нормативных правовых актов, предусматривающих сокращение местных бюджетов доходов или увеличение местных бюджетных расходов и нормативных правовых актов, касающихся прав, свобод и обязанностей граждан;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нормативное правовое обеспечение реализации государственных функций, регистрация и ведение анализа исполнения нормативных правовых актов, принимаемых районным маслихатом;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обеспечение информированности населения о деятельности районного маслихата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информации";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материально-техническое обеспечение деятельности депутатов районного маслихата;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осуществление организационного обеспечения деятельности Общественного совета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общественных советах";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обеспечение направлений предложений на повышение квалификации депутатов районного маслихата, связанных с осуществлением депутатских полномочий и планирование расходов на повышение квалификации депутатов районного маслихата в соответствии с бюджетным законодательством Республики Казахстан;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кадровое, документационное, организационное и материально-техническое обеспечение деятельности Аппарата маслихата.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Полномочия: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вступать в гражданско-правовые отношения с физическими и юридическими лицами, заключать договоры и совершать иные сделки в соответствии с законодательством Республики Казахстан;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заседаниях маслихата и его органов, а также иных мероприятиях, проводимых маслихатом;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в установленном порядке от государственных органов и должностных лиц, иных организаций информацию, справки, отчеты, проекты решений, сведения о публикации в средствах массовой информации проектов нормативных правовых актов, заключения экспертных советов, необходимые согласования по внесенным проектам решений районного маслихата и иную документацию по вопросам повестки дня сессий и заседаний постоянных (временных) комиссий;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запросы, предложения, жалобы в государственные органы и учреждения в целях обеспечения своевременности рассмотрения и реализации депутатских запросов и предложений;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работников государственных органов и иных организаций для участия в подготовке вопросов, вносимых на рассмотрение районного маслихата и его постоянных комиссий;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временные рабочие группы для выработки соответствующих решений;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 за исполнением принятых решений, а также требований законодательства Республики Казахстан;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 за сроками и результатом рассмотрения обращений юридических и физических лиц, поступивших в Аппарат маслихата и районный маслихат;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соблюдение норм действующего законодательства Республики Казахстан в пределах своей компетенции;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допускать принятия решений, не соответствующих основным направлениям внутренней и внешней политики;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консультативно – методическую, информационную, организационно – техническую и иную помощь государственным органам и должностным лицам по вопросам, входящим в компетенцию районного маслихата;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соблюдение прав и законных интересов граждан;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обязанности, предусмотренные законодательством Республики Казахстан.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Функции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информационно-аналитического, организационно-правового и материально-технического обеспечения деятельности районного маслихата и его органов, оказания помощи депутатам в осуществлении их полномочий, в соответствии с Регламентом районного маслихата;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подготовки и проведения сессии районного маслихата на основе Плана работы маслихата, утвержденного районным маслихатом, а также по вопросам, вносимым постоянными комиссиями и иными органами маслихата, депутатскими группами и депутатами, акимом района;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подготовки заседаний постоянных комиссий, публичных слушаний и рабочих поездок, анализ, обобщение и своевременное предоставление членам постоянных комиссий материалов по существу рассматриваемых вопросов;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контроля за соответствием действующему законодательству Республики Казахстан решений районного маслихата, постановлений постоянных комиссий маслихата, распоряжений председателя районного маслихата и приказов руководителя Аппарата маслихата;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участие в разработке и обеспечение проведения юридической экспертизы нормативных правовых актов и государственной регистрации в органах юстиции решений маслихата, имеющие общеобязательное значение, касающихся прав, свобод и обязанностей граждан;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правового мониторинга, в целях анализа, эффективности реализации и выявления дублирований, пробелов, устаревших и коррупциогенных норм права в нормативных правовых актах, принятых районным маслихатом в порядке, определяемом Правительством Республики Казахстан;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случаях и порядке, предусмотренных законодательством Республики Казахстан, обеспечение опубликования решений районного маслихата в Эталонном контрольном банке нормативных правовых актов Республики Казахстан и средствах массовой информации;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сбор, анализ информации, отчетов руководителей исполнительных органов, подготовка справок о результатах деятельности государственных органов, отчитывающихся о своей деятельности перед депутатами районного маслихата;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анализ и контроль исполнения решений сессий, постановлений постоянных комиссий, замечаний и предложений, высказанных на сессиях и заседаниях постоянных комиссий районного маслихата, подготовка информации о ходе их реализации для рассмотрения на сессии районного маслихата и заседаниях постоянных комиссий;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формирование протоколов и материалов сессий районного маслихата и других заседаний его органов;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открытости и публичности работы депутатов районного маслихата, размещение в средствах массовой информации, на официальном веб-сайте районного маслихата информации о деятельности районного маслихата, его органов и депутатов;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содействие депутатам районного маслихата в осуществлении их полномочий, оказание консультативной и методической помощи, осуществление контроля за своевременностью рассмотрения и реализацией запросов, предложений и замечаний депутатов;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определение расходов на обеспечение деятельности районного маслихата, прохождение повышения квалификации депутатов, возмещение командировочных расходов, обеспечение депутатов необходимыми канцелярскими принадлежностями и иными товарами для осуществления депутатской деятельности;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проведение кадровой работы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Казахстан", Указов Президента и постановлений Правительства Республики Казахстан, принятых в его реализацию, Трудового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и ведение делопроизводства, а также специальной связи, своевременная регистрация, хранение и подготовка документов для передачи в архив, в том числе через информационные системы Аппарата маслихата;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рассмотрение письменных, электронных обращений, а также обращений с личного приема председателя районного маслихата физических и юридических лиц, поступающих в Аппарат маслихата и районный маслихат, их контроль и анализ.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организационное обеспечение рассмотрения петиций, поступающих в районный маслихат, в соответствии с законодательством Республики Казахстан.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финансовое, материально-техническое и хозяйственное обеспечение деятельности Аппарата маслихата и деятельности маслихата в пределах компетенции аппарата;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иных функций в соответствии с действующим законодательством Республики Казахстан.</w:t>
      </w:r>
    </w:p>
    <w:bookmarkEnd w:id="68"/>
    <w:bookmarkStart w:name="z80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коммунального государственного учреждения "Аппарат маслихата Кызылжарского района Северо-Казахстанской области"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Руководство деятельностью Аппарата маслихата осуществляется руководителем аппарата маслихата, который несет персональную ответственность за выполнение возложенных на Аппарат маслихата задач и осуществление им своих полномочий.</w:t>
      </w:r>
    </w:p>
    <w:bookmarkEnd w:id="70"/>
    <w:bookmarkStart w:name="z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Аппарата маслихата назначается на должность и освобождается от должности председателем маслихата в соответствии с законодательством Республики Казахстан.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Аппарата маслихата при осуществлении своих полномочий подчиняется председателю маслихата и работает непосредственно под его руководством.</w:t>
      </w:r>
    </w:p>
    <w:bookmarkEnd w:id="72"/>
    <w:bookmarkStart w:name="z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Руководитель Аппарата маслихата не имеет заместителя.</w:t>
      </w:r>
    </w:p>
    <w:bookmarkEnd w:id="73"/>
    <w:bookmarkStart w:name="z8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Полномочия руководителя Аппарата маслихата:</w:t>
      </w:r>
    </w:p>
    <w:bookmarkEnd w:id="74"/>
    <w:bookmarkStart w:name="z8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 маслихата;</w:t>
      </w:r>
    </w:p>
    <w:bookmarkEnd w:id="75"/>
    <w:bookmarkStart w:name="z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маслихата в пределах своей компетенции;</w:t>
      </w:r>
    </w:p>
    <w:bookmarkEnd w:id="76"/>
    <w:bookmarkStart w:name="z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должности и освобождает от должностей административных государственных служащих корпуса "Б" и других работников Аппарата маслихата;</w:t>
      </w:r>
    </w:p>
    <w:bookmarkEnd w:id="77"/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общее руководство деятельностью дисциплинарной и конкурсной комиссий Аппарата маслихата;</w:t>
      </w:r>
    </w:p>
    <w:bookmarkEnd w:id="78"/>
    <w:bookmarkStart w:name="z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соблюдением служебной дисциплины;</w:t>
      </w:r>
    </w:p>
    <w:bookmarkEnd w:id="79"/>
    <w:bookmarkStart w:name="z9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и другим работникам Аппарата маслихата;</w:t>
      </w:r>
    </w:p>
    <w:bookmarkEnd w:id="80"/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дисциплинарной ответственности государственных служащих и других работников Аппарата маслихата;</w:t>
      </w:r>
    </w:p>
    <w:bookmarkEnd w:id="81"/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bookmarkEnd w:id="82"/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сессии маслихата, заседания постоянных и временных комиссий маслихата;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bookmarkEnd w:id="84"/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мероприятия по повышению квалификации депутатов;</w:t>
      </w:r>
    </w:p>
    <w:bookmarkEnd w:id="85"/>
    <w:bookmarkStart w:name="z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иные полномочия, возложенные на руководителя аппарата.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Исполнение полномочий руководителя Аппарата маслихата в период его отсутствия осуществляется в соответствии с действующим законодательством Республики Казахстан.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маслихата не имеет коллегиальных органов.</w:t>
      </w:r>
    </w:p>
    <w:bookmarkEnd w:id="88"/>
    <w:bookmarkStart w:name="z100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коммунального государственного учреждения "Аппарат маслихата Кызылжарского района Северо-Казахстанской области"</w:t>
      </w:r>
    </w:p>
    <w:bookmarkEnd w:id="89"/>
    <w:bookmarkStart w:name="z1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Аппарат маслихата может иметь на праве оперативного управления обособленное имущество в случаях, предусмотренных законодательством.</w:t>
      </w:r>
    </w:p>
    <w:bookmarkEnd w:id="90"/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маслихата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1"/>
    <w:bookmarkStart w:name="z10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Имущество, закрепленное за Аппаратом маслихата, относится к коммунальной собственности.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Аппарат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93"/>
    <w:bookmarkStart w:name="z105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коммунального государственного учреждения "Аппарат маслихата Кызылжарского района Северо-Казахстанской области"</w:t>
      </w:r>
    </w:p>
    <w:bookmarkEnd w:id="94"/>
    <w:bookmarkStart w:name="z10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Реорганизация и упразднение Аппарата маслихата осуществляется в соответствии с законодательством Республики Казахстан. Аппарат маслихата не имеет организаций, территориальных органов, государственных учреждений, находящихся в его ведении.</w:t>
      </w:r>
    </w:p>
    <w:bookmarkEnd w:id="9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