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543c6b" w14:textId="5543c6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Тимирязевского районного маслихата Северо-Казахстанской области от 28 ноября 2023 года №8/8 "Об утверждении Правил оказания социальной помощи, установления ее размеров и определения перечня отдельных категорий нуждающихся граждан Тимирязевского района Северо-Казахстанской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Тимирязевского районного маслихата Северо-Казахстанской области от 28 мая 2026 года № 36/15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Тимирязевский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решение "Об утверждении Правил оказания социальной помощи, установления ее размеров и определения перечня отдельных категорий нуждающихся граждан Тимирязевского района" от 28 ноября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8/8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№ 7640-15) решил внести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 Тимирязевского района Северо-Казахстанской области, утвержденных указанным решением: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 5. Социальная помощь предоставляется единовременно и (или) периодически (ежемесячно, ежеквартально, один раз в год) осуществляется с месяца обращения.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категорий получателей, предельные размеры социальной помощи, сроки обращения за социальной помощью отдельным категориям нуждающихся граждан устанавливаются МИО и утверждаются решениями местных представительных органов.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Основаниями для отнесения граждан к категории нуждающихся являются: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маслихатом Тимирязевского района, в кратком отношении к прожиточному минимуму, устанавливаемому на соответствующий финансовый год законом о республиканском бюджете.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комиссии при вынесении заключения о необходимости оказания социальной помощи руководствуются утвержденным маслихатом Тимирязевского района перечнем оснований для отнесения граждан к категории нуждающихся.";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Социальная помощь предоставляется следующим категориям нуждающихся граждан с учетом среднедушевого дохода лица (семьи), не превышающего порога однократного размера прожиточного минимума, единовременно – в размере 10 (десяти) месячных расчетных показателей: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(семье), имеющим среднедушевой доход, не превышающий порога, установленного местными представительными органами, в кратном отношении к прожиточному минимуму.";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Социальная помощь предоставляется без учета доходов следующим отдельным категориям нуждающихся граждан: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гражданину (семье) в случае причинения ущерба гражданину (семье) либо его (ее) имуществу вследствие стихийного бедствия или пожара – единовременно в размере до 100 (ста) месячных расчетных показателей один раз по случившемуся случаю, одному из собственников жилья (жилого строения), срок оказания не позднее шести месяцев с момента наступления нуждаемости;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заболеванием, вызванным вирусом иммунодефицита человека (ВИЧ) для постоянного ухода и дополнительного усиленного питания на основании списка, предоставляемого организацией здравоохранения, осуществляющей деятельность в сфере профилактики ВИЧ-инфекции, ежемесячно в размере двухкратного прожиточного минимума;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больным туберкулезом и находящимся на амбулаторном лечении на основании списков, предоставляемых коммунальным государственным предприятием на праве хозяйственного ведения "Тимирязевская районная больница" коммунального государственного учреждения "Управление здравоохранения акимата Северо–Казахстанской области", на дополнительное питание – ежемесячно в размере 7 (семи) месячных расчетных показателей;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имеющим социально значимые заболевания, согласно Перечня социально значимых заболеваний, утвержденного Приказом Министра здравоохранения Республики Казахстан от 23 сентября 2020 года </w:t>
      </w:r>
      <w:r>
        <w:rPr>
          <w:rFonts w:ascii="Times New Roman"/>
          <w:b w:val="false"/>
          <w:i w:val="false"/>
          <w:color w:val="000000"/>
          <w:sz w:val="28"/>
        </w:rPr>
        <w:t>№ ҚР ДСМ-108/2020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социально значимых заболеваний" (зарегистрирован в Реестре государственной регистрации нормативных правовых актов за № 21263),согласно справке медицинского учреждения, один раз в год в размере 5 (пяти) месячных расчетных показателей.";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Социальная помощь предоставляется без учета доходов следующим категориям граждан: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войны,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за исключением лиц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статьи 8 Закона Республики Казахстан "О ветеранах" на санаторно–курортное лечение в санаториях (профилакториях) Республики Казахстан, согласно рекомендациям лечебно-профилактического учреждения по месту жительства заявителя с предоставлением санаторно-курортной карты, счет-фактуры санаторно-курортной организации, в размере стоимости санаторно–курортного лечения, но не превышающем 50 (пятидесяти) месячных расчетных показателей, один раз в год;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за исключением лиц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статьи 8 Закона Республики Казахстан "О ветеранах" на оплату коммунальных услуг и приобретение топлива, согласно документу, подтверждающему данную категорию лица, без учета доходов в размере 4 (четырех) месячных расчетных показателей ежемесячно;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первой группы, имеющих в индивидуальной программе абилитации и реабилитации мероприятие по предоставлению социальных услуг индивидуального помощника (за исключением лиц с инвалидностью, получивших трудовое увечье или профессиональное заболевание по вине работодателя) на сопровождение индивидуальным помощником на санаторно-курортное лечение один раз в год, в размере 50 (пятьдесят) месячных расчетных показателей на основании списка уполномоченного органа.";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"14.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акиму поселка, села, сельского округа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или организаций через шлюз "электронное правительство"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 либо электронный документ из сервиса цифровых документов (для идентификации личности);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 или пожара;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– факт наличия социально значимого заболевания.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среднедушевого дохода, не превышающего порога, установленного маслихатом Тимирязевского района, в кратном отношении к прожиточному минимуму.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организаций.";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Финансирование расходов на предоставление социальной помощи осуществляется в пределах средств, предусмотренных бюджетом Тимирязевского района на текущий финансовый год.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и оказании социальной помощи все суммы, исчисленные в тиынах, подлежат округлению до одного тенге независимо от суммы тиынов.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Социальная помощь прекращается в случаях: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Тимирязевского района;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предоставленных заявителем;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3) настоящего пункта не распространяется на выплату социальной помощи, назначенной по основаниям, указанным в подпунктах 1) и 2) пункта 6 настоящих Правил.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обстоятельств.";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– 27 числa месяца, предшествующего месяцу выплаты.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 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месяца.".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Асанова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