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587e6" w14:textId="b9587e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постановления акимата Кызылкогинского района Атырауской области от 6 октября 2025 года №1 79 "Об утверждении методики оценки деятельности административных государственных служащих корпуса "Б" акимата Кызылкогинского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Кызылкогинского района Атырауской области от 27 августа 2026 года № 140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Атырауской области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Кызылкогинского района Атырауской области от 6 октября 2025 года № 179 "Об утверждении методики оценки деятельности административных государственных служащих корпуса "Б" акимата Кызылкогинского района".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Кызылкогинского района Атырауской области" в установленном законодательством Республики Казахстан порядке обеспечить: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направить его копии в электронном виде на казахском и русском языках в Актюбинский региональный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Кызылкогинского района Атырауской области после его официального опубликования.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Кызылкогинского района Атырауской области.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Азмуханов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