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fa225e" w14:textId="3fa225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предоставлении в 2026 году бюджетного кредита на приобретение или строительство жилья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поселков, сельских округов, прибывшим для работы и проживания в сельские населенные пункты Казыгуртского района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Казыгуртского района Туркестанской области от 28 сентября 2026 года № 45/266-VIII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 xml:space="preserve">подпунктом 15) 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6 Закона Республики Казахстан от 23 января 2001 года "О местном государственном управлении и самоуправлении в Республике Казахстан", с </w:t>
      </w:r>
      <w:r>
        <w:rPr>
          <w:rFonts w:ascii="Times New Roman"/>
          <w:b w:val="false"/>
          <w:i w:val="false"/>
          <w:color w:val="000000"/>
          <w:sz w:val="28"/>
        </w:rPr>
        <w:t>пунктом 8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18 Закона Республики Казахстан от 8 июля 2005 года" О государственном регулировании развития агропромышленного комплекса и сельских территорий", Приказом Министра национальной экономики Республики Казахстан от 6 ноября 2014 года </w:t>
      </w:r>
      <w:r>
        <w:rPr>
          <w:rFonts w:ascii="Times New Roman"/>
          <w:b w:val="false"/>
          <w:i w:val="false"/>
          <w:color w:val="000000"/>
          <w:sz w:val="28"/>
        </w:rPr>
        <w:t>№72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Правил предоставления мер социальной поддержкиспециалистам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поселков, сельских округов, прибывшим для работы и проживания в сельские населенные пункты" (зарегистрирован в Реестрегосударственной регистрации нормативных правовых актов за №9946) маслихат Казыгуртского района ПРИНЯЛ РЕШЕНИЕ: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Рекомендовать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сельских округов, прибывшим для работы и проживания в сельские населенные пункты Казыгуртского района меры социальной поддержки в виде бюджетного кредита на приобретение или строительство жилья в 2026 году: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социальная поддержка для приобретения или строительства жилья – бюджетный кредит для специалистов, прибывших: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сельские населенные пункты, являющиеся административными центрами района в сумме, не превышающей две тысячи пятисоткратного размера месячного расчетного показателя;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сельские населенные пункты в сумме, не превышающей две тысячи кратного размера месячного расчетного показателя.;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Калымбетов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