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55062" w14:textId="73550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"Отдел строительства, архитектуры и градостроительства Сайрамского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Сайрамского района Туркестанской области от 28 августа 2026 года № 805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 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регистрации юридических лиц и учетной регистрации филиалов и представительств", постановлением Правительства Республики Казахстан от 1 сентября 2021 года "О некоторых вопросах организации деятельности государственных органов и их структурных подразделений" </w:t>
      </w:r>
      <w:r>
        <w:rPr>
          <w:rFonts w:ascii="Times New Roman"/>
          <w:b w:val="false"/>
          <w:i w:val="false"/>
          <w:color w:val="000000"/>
          <w:sz w:val="28"/>
        </w:rPr>
        <w:t xml:space="preserve">№590 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№158281) акимат Сайрамского района ПОСТАНОВЛЯЕТ: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Утвердить Положение государственного учреждения "Отдел строительства, архитектуры и градостроительства Сайрамского района".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Государственному учреждению "Отдел строительства, архитектуры и градостроительства Сайрамского района" в установленном законодательством Республики Казахстан порядке обеспечить: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государственную регистрацию вышеуказанного Положения в органах юстиции в установленном законодательством порядке;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Жамбылской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размещение настоящего постановления на интернет-ресурсе акимата Сайрамского района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Контроль за исполнением настоящего постановления возложить на курирующего заместителя акима Сайрамского района.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Настоящее постановление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Оразалиев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 постоновлением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акимата Сайрамского района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"28" августа 2026 года №805</w:t>
            </w:r>
          </w:p>
        </w:tc>
      </w:tr>
    </w:tbl>
    <w:bookmarkStart w:name="z1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ПОЛОЖЕНИЯ О государственном учреждении "Отдел строительства, архитектуры и градостроителства Сайрамского района"</w:t>
      </w:r>
    </w:p>
    <w:bookmarkEnd w:id="7"/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Государственное учреждение "Отдел строительства, архитектуры и градостроительства Сайрамского района" (далее – Государственный орган) является государственным органом Республики Казахстан, осуществляющим руководство сфере строительства на территории Сайрамского района.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Государственный орган не имеет ведомства.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 Государственный орган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 а также настоящим Положением.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Положение о государственном органе разработано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 xml:space="preserve">с пунктом 2 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40 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Административно-процессуального кодекса Республики Казахстан.</w:t>
      </w:r>
    </w:p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"Отдел строительства, архитектуры и градостроительства Сайрамского района" является правопреемником Государственного учреждение "Отдела архитектуры и градостроительства Сайрамского района"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Государственное орган является юридическим лицом в организационно-правовой форме государственного учреждения, имеет символы и знаки отличия (при их наличии)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Государственное орган вступает в гражданско-правовые отношения от собственною имени.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Государственное орган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Государственное орган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и другими актами, предусмотренными законодательством Республики Казахстан.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Структура и лимит штатной численности Государственного органа утверждаются в соответствии с действующим законодательством.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 нахождение юридического лица: Республика Казахстан, Туркестанская область, Сайрамский район, Аксукентский сельский округ, село Аксу, улица Жибек жолы №95, индекс 160800.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Настоящее Положение является учредительным документом Государственного органа.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 Финансирование деятельности Государственного органа осуществляется из республиканского и местных бюджетов, бюджета (сметы расходов) Национального Банка Республики Казахстанв соответствии с законодательством Республики Казахстан.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 Государственному органу запрещается вступать в договорные отношения с субъектами предпринимательства на предмет выполнения обязанностей, являющихся полномочиями Государственного органа.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Государственному органу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1"/>
    <w:bookmarkStart w:name="z3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Миссия государственного органа: реализация единой государственной политики в сфере строительства, архитектуры и градостроительных отношений.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иные задачи, предусмотренные законодательством Республики Казахстан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 пределах своей компетенции подготавливать и представлять в областные государственные органы и акимат района информационно-аналитические материалы: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 пределах своей компетенции запрашивать и получать у государственных органов, юридических лиц с участием государства и иных организации необходимую информацию и документы: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привлекать для проведения экспертизы и консультации специалистов центральных и местных исполнительных органов, а также независимых экспертов: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оказать организационно методическую, информационную и иную помощь должностным лицам государственных органов, в ведении которых находятся вопросы сферы строительства, архитектуры и градостроительства, соблюдения прав человека и иные вопросы, входящие в компетенцию Государственного органа: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принятие решений о строительстве, инженерной подготовке территории, благоустройстве и озеленении, консервации строительства незавершенных объектов, проведении комплекса работ по постутилизации объектов районного значения;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соответствии с нормами действующего законодательства Республики Казахстан государственное учреждение несет ответственность за своевременное и качественное выполнение возложенных на него прав и обязанностей.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Главному архитектору Сайрамского района возлагается: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создание условий для устойчивого развития территорий с обеспечением своевременной разработки, корректировки градостроительной документации для утверждения в установленном порядке;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условий для планировки территорий с обеспечением прав и законных интересов физических и юридических лиц, общества, правообладателей земельных участков и объектов недвижимости;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создание условий для привлечения инвестиций при реализации утвержденной градостроительной документации по наиболее рациональному и эффективному использованию территорий;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постоянного и регулярного мониторинга по застройке территорий, в том числе путем выезда и визуального осмотра, а также с проведением анализа и оценки сведений цифровых систем и цифровых ресурсов;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формирование и ведение перечня объектов незавершенного строительства; 6) своевременное направление информации о выявленных в ходе мониторинга самовольно либо незаконно возводимых (возведенных) строительных объектах, равно как об изменении архитектурного облика населенного пункта (составных частей населенного пункта), реконструкции (перепланировке, переоборудовании, перепрофилировании) зданий, отдельных помещений и (или) частей здания, а также нарушениях и отступлениях от выданных и (или) согласованных исходных материалов в государственные органы, осуществляющие государственный архитектурно-строительный контроль и надзор, для принятия мер;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своевременное информирование населения о состоянии среды обитания и жизнедеятельности, ее предполагаемых изменениях, намечаемой архитектурной, градостроительной и строительной деятельности, а также обеспечение участия физических и юридических лиц в рассмотрении градостроительных изменений и градостроительной документации до их утверждения;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внесение на постоянной основе обновлений и изменений в дежурный топографический план;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инициирование исков в суд о сносе самовольно либо незаконно возводимых (возведенных) строительных объектов, равно как о приведении архитектурного облика населенного пункта (составных частей населенного пункта) в соответствие с утвержденными требованиями, сохранении объектов историко-культурного наследия и (или) ландшафтов.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объязанности: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вносить предложения акиму района по совершенствованию организаций деятельности государственных органов в сфере строительства, архитектуры и градостроительства, осуществлять подготовку информационно - аналитических и иных материалов по вопросам, относящимся к ведению Государственного органа: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вносить представления, относящиеся к сфере деятельности Государственного органа, соответствующим государственным органам и должностным лицам, контролировать их исполнение, а также участвовать в мероприятиях, проводимых местными исполнительными органами;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осуществлять финансирование государственного заказа на проведение строительства, архитектуры и градостроительства: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проводить заседания государственного учреждение по вопросам, относящимся к его компетенции: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информирование населения о планируемой застройке территории либо иных градостроительных изменений на территории района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обследование строительных объектов на территории района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в интересы местного государственного управления и иных полномочий, возлагаемых на местные исполнительные органы осуществляется законодательством Республики Казахстан: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 Функции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координация деятельности по реализации утвержденной в установленном законодательством порядке комплексной схемы градостроительного планирования территории района (проекта районной планировки), генеральных планов сельских населенных пунктов;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предоставление в установленном порядке информации и (или) сведений для внесения в базу данных государственного градостроительного кадастра;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ведение учета актов приемки объектов в эксплуатацию, а также объектов (комплексов), вводимых в эксплуатацию на территории района;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учета и регистрация актов о сносе зданий и сооружений районного значения; 5) организация сохранения жилищного фонда, коммуникаций, памятников истории и культуры районного значения контроля за их содержанием (использованием, эксплуатацией);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разработки и представление на утверждение районному маслихату схем градостроительного развития территории района, а также проектов генеральных планов городов районного значения, поселков и иных сельских населенных пунктов;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реализация градостроительных проектов, разрабатываемых для развития утвержденных генеральных планов (схем территориального развития) населенных пунктов;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рассмотрение и утверждение предпроектной и проектной (проектно-сметной) документации на строительство объектов и комплексов, финансируемых за счет местного бюджета, а также республиканского бюджета, выделенного на финансирование местного бюджетного инвестиционного проекта;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ведение мониторинга строящихся 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принятие решений по выбору, предоставлению, а в случаях, предусмотренных законодательными актами, и изъятию для государственных нужд земельных участков на подведомственной территории для застройки или иного градостроительного освоения;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принятие решения о реконструкции посредством перепланировки помещений существующих зданий;</w:t>
      </w:r>
    </w:p>
    <w:bookmarkEnd w:id="61"/>
    <w:bookmarkStart w:name="z73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Государственным органом осуществляется первым руководителем, который несет персональную ответственность за выполнение возложенных задач и осуществление им своих полномочий.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Первый руководитель Государственного органа назначается на должность и освобождается от должности в соответствии с законодательством Республики Казахстан.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Государственного органа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Государственного органа: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действует от имени учреждения, представляет интересы во всех органах, в отношениях с физическими и юридическими лицами: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выполнение договорных обязательств перед всеми предприятиями, организациями и учреждениями: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реализация решений участника: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доверенности на право представлять государственное учреждение, в том числе доверенностей с правом передоверия: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определяем систему оплаты труда, установление размеров должности окладов и персональных надбавок, решение вопросов премирования, принятия мер поощрения и наложения дисциплинарных взысканий, совершение всякого рола сделок и иных юридических актов, заключение договоров, в том числе и трудовых контрактов о найме на работу: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принимает и увольняет с работы работников учреждения в соответствии с действующим законодательством Республики Казахстан.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распоряжается финансовыми средствами осуществляет непосредственное руководство деятельностью учреждения и несет персональную ответственность за ее результаты.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принимает меры по противодействию коррупции и несет персональную ответственность за исполнение антикоррупционного законодательства;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Применяет к сотрудникам государственных органов меры поощрения и дисциплинарного воздействия в соответствии с законодательством Республики Казахстан.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Первый руководитель определяет полномочия своих заместителей в соответствии с действующим законодательством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Государственный орган возглавляется первым руководителем должностным лицом назначаемым на должность и освобождаемым от должности в соответствии с действующим законодательством Республики Казахстан.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государственном органе отсутствуют коллегиальные органы.</w:t>
      </w:r>
    </w:p>
    <w:bookmarkEnd w:id="78"/>
    <w:bookmarkStart w:name="z90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государственною органа.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 Государственное орган может иметь на праве оперативного управления обособленное имущество в еле чаях, предусмотренных законодательством.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органа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Республики Казахстан, уполномоченный орган по регулированию, контролю и надзору финансового рынка и финансовых организаций от имени Республики Казахстан самостоятельно осуществляют права владения, пользования и распоряжения закрепленным за ними имуществом, находящимся на их балансе.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Имущество, закрепленное за Государственным органом относится к коммунальной собственности.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 Государственный орган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4"/>
    <w:bookmarkStart w:name="z96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органа.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 Реорганизация и упразднение Государственного органа осуществляются в соответствии с законодательством Республики Казахстан.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ведомственном подчинении государственного учреждения отсутствуют организации, территориальные органы и государственные учреждения.</w:t>
      </w:r>
    </w:p>
    <w:bookmarkEnd w:id="8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